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35D" w:rsidRDefault="00AA5D58" w:rsidP="004B235D">
      <w:pPr>
        <w:jc w:val="center"/>
      </w:pPr>
      <w:r>
        <w:rPr>
          <w:noProof/>
          <w:lang w:eastAsia="ru-RU"/>
        </w:rPr>
        <w:drawing>
          <wp:inline distT="0" distB="0" distL="0" distR="0">
            <wp:extent cx="5792665" cy="7992208"/>
            <wp:effectExtent l="19050" t="0" r="0" b="0"/>
            <wp:docPr id="1" name="Рисунок 0" descr="Изображение 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084.jpg"/>
                    <pic:cNvPicPr/>
                  </pic:nvPicPr>
                  <pic:blipFill>
                    <a:blip r:embed="rId8"/>
                    <a:srcRect t="1942" r="2442"/>
                    <a:stretch>
                      <a:fillRect/>
                    </a:stretch>
                  </pic:blipFill>
                  <pic:spPr>
                    <a:xfrm>
                      <a:off x="0" y="0"/>
                      <a:ext cx="5792665" cy="7992208"/>
                    </a:xfrm>
                    <a:prstGeom prst="rect">
                      <a:avLst/>
                    </a:prstGeom>
                  </pic:spPr>
                </pic:pic>
              </a:graphicData>
            </a:graphic>
          </wp:inline>
        </w:drawing>
      </w:r>
    </w:p>
    <w:p w:rsidR="004B235D" w:rsidRDefault="004B235D" w:rsidP="004B235D">
      <w:pPr>
        <w:jc w:val="center"/>
      </w:pPr>
    </w:p>
    <w:p w:rsidR="004B235D" w:rsidRDefault="004B235D" w:rsidP="004B235D">
      <w:pPr>
        <w:jc w:val="center"/>
      </w:pPr>
    </w:p>
    <w:p w:rsidR="004B235D" w:rsidRDefault="004B235D" w:rsidP="004B235D">
      <w:pPr>
        <w:jc w:val="center"/>
      </w:pPr>
    </w:p>
    <w:p w:rsidR="004B235D" w:rsidRDefault="004B235D" w:rsidP="004B235D">
      <w:pPr>
        <w:spacing w:after="0"/>
        <w:jc w:val="center"/>
        <w:rPr>
          <w:rFonts w:ascii="Times New Roman" w:hAnsi="Times New Roman" w:cs="Times New Roman"/>
          <w:b/>
          <w:sz w:val="28"/>
        </w:rPr>
      </w:pPr>
      <w:r w:rsidRPr="008F5ADC">
        <w:rPr>
          <w:rFonts w:ascii="Times New Roman" w:hAnsi="Times New Roman" w:cs="Times New Roman"/>
          <w:b/>
          <w:sz w:val="28"/>
        </w:rPr>
        <w:lastRenderedPageBreak/>
        <w:t>Содержание:</w:t>
      </w:r>
    </w:p>
    <w:p w:rsidR="004B235D" w:rsidRPr="008F5ADC" w:rsidRDefault="004B235D" w:rsidP="004B235D">
      <w:pPr>
        <w:spacing w:after="0"/>
        <w:jc w:val="center"/>
        <w:rPr>
          <w:rFonts w:ascii="Times New Roman" w:hAnsi="Times New Roman" w:cs="Times New Roman"/>
          <w:b/>
          <w:sz w:val="28"/>
        </w:rPr>
      </w:pPr>
    </w:p>
    <w:p w:rsidR="000B2D30" w:rsidRDefault="000B2D30" w:rsidP="004B235D">
      <w:pPr>
        <w:pStyle w:val="ConsPlusNormal"/>
        <w:ind w:left="-567"/>
        <w:jc w:val="both"/>
        <w:rPr>
          <w:rFonts w:ascii="Times New Roman" w:hAnsi="Times New Roman" w:cs="Times New Roman"/>
          <w:sz w:val="28"/>
          <w:szCs w:val="28"/>
        </w:rPr>
      </w:pPr>
      <w:r>
        <w:rPr>
          <w:rFonts w:ascii="Times New Roman" w:hAnsi="Times New Roman" w:cs="Times New Roman"/>
          <w:sz w:val="28"/>
          <w:szCs w:val="28"/>
        </w:rPr>
        <w:t>Аннотация………………………………………………………………………….3</w:t>
      </w:r>
    </w:p>
    <w:p w:rsidR="000B2D30" w:rsidRDefault="000B2D30" w:rsidP="004B235D">
      <w:pPr>
        <w:pStyle w:val="ConsPlusNormal"/>
        <w:ind w:left="-567"/>
        <w:jc w:val="both"/>
        <w:rPr>
          <w:rFonts w:ascii="Times New Roman" w:hAnsi="Times New Roman" w:cs="Times New Roman"/>
          <w:sz w:val="28"/>
          <w:szCs w:val="28"/>
        </w:rPr>
      </w:pPr>
    </w:p>
    <w:p w:rsidR="004B235D" w:rsidRDefault="004B235D" w:rsidP="000B2D30">
      <w:pPr>
        <w:pStyle w:val="ConsPlusNormal"/>
        <w:ind w:left="-567"/>
        <w:rPr>
          <w:rFonts w:ascii="Times New Roman" w:hAnsi="Times New Roman" w:cs="Times New Roman"/>
          <w:sz w:val="28"/>
          <w:szCs w:val="28"/>
        </w:rPr>
      </w:pPr>
      <w:r w:rsidRPr="00204975">
        <w:rPr>
          <w:rFonts w:ascii="Times New Roman" w:hAnsi="Times New Roman" w:cs="Times New Roman"/>
          <w:sz w:val="28"/>
          <w:szCs w:val="28"/>
        </w:rPr>
        <w:t>Планируемые результаты изучения учебного предмета</w:t>
      </w:r>
      <w:r w:rsidR="000B2D30">
        <w:rPr>
          <w:rFonts w:ascii="Times New Roman" w:hAnsi="Times New Roman" w:cs="Times New Roman"/>
          <w:sz w:val="28"/>
          <w:szCs w:val="28"/>
        </w:rPr>
        <w:t xml:space="preserve"> «Русский язык»</w:t>
      </w:r>
      <w:r>
        <w:rPr>
          <w:rFonts w:ascii="Times New Roman" w:hAnsi="Times New Roman" w:cs="Times New Roman"/>
          <w:sz w:val="28"/>
          <w:szCs w:val="28"/>
        </w:rPr>
        <w:t xml:space="preserve">……. </w:t>
      </w:r>
      <w:r w:rsidR="000B2D30">
        <w:rPr>
          <w:rFonts w:ascii="Times New Roman" w:hAnsi="Times New Roman" w:cs="Times New Roman"/>
          <w:sz w:val="28"/>
          <w:szCs w:val="28"/>
        </w:rPr>
        <w:t>5</w:t>
      </w:r>
    </w:p>
    <w:p w:rsidR="004B235D" w:rsidRPr="00204975" w:rsidRDefault="004B235D" w:rsidP="004B235D">
      <w:pPr>
        <w:pStyle w:val="ConsPlusNormal"/>
        <w:ind w:left="-567"/>
        <w:jc w:val="both"/>
        <w:rPr>
          <w:rFonts w:ascii="Times New Roman" w:hAnsi="Times New Roman" w:cs="Times New Roman"/>
          <w:sz w:val="28"/>
          <w:szCs w:val="28"/>
        </w:rPr>
      </w:pPr>
    </w:p>
    <w:p w:rsidR="004B235D" w:rsidRDefault="004B235D" w:rsidP="000B2D30">
      <w:pPr>
        <w:pStyle w:val="ConsPlusNormal"/>
        <w:ind w:left="-567"/>
        <w:rPr>
          <w:rFonts w:ascii="Times New Roman" w:hAnsi="Times New Roman" w:cs="Times New Roman"/>
          <w:sz w:val="28"/>
          <w:szCs w:val="28"/>
        </w:rPr>
      </w:pPr>
      <w:r w:rsidRPr="00204975">
        <w:rPr>
          <w:rFonts w:ascii="Times New Roman" w:hAnsi="Times New Roman" w:cs="Times New Roman"/>
          <w:sz w:val="28"/>
          <w:szCs w:val="28"/>
        </w:rPr>
        <w:t>Содержание учебного предмета</w:t>
      </w:r>
      <w:r w:rsidR="000B2D30">
        <w:rPr>
          <w:rFonts w:ascii="Times New Roman" w:hAnsi="Times New Roman" w:cs="Times New Roman"/>
          <w:sz w:val="28"/>
          <w:szCs w:val="28"/>
        </w:rPr>
        <w:t xml:space="preserve"> «Русский язык»</w:t>
      </w:r>
      <w:r w:rsidR="002E17FF">
        <w:rPr>
          <w:rFonts w:ascii="Times New Roman" w:hAnsi="Times New Roman" w:cs="Times New Roman"/>
          <w:sz w:val="28"/>
          <w:szCs w:val="28"/>
        </w:rPr>
        <w:t>…………………………….....15</w:t>
      </w:r>
    </w:p>
    <w:p w:rsidR="004B235D" w:rsidRPr="00204975" w:rsidRDefault="004B235D" w:rsidP="004B235D">
      <w:pPr>
        <w:pStyle w:val="ConsPlusNormal"/>
        <w:ind w:left="-567"/>
        <w:jc w:val="both"/>
        <w:rPr>
          <w:rFonts w:ascii="Times New Roman" w:hAnsi="Times New Roman" w:cs="Times New Roman"/>
          <w:sz w:val="28"/>
          <w:szCs w:val="28"/>
        </w:rPr>
      </w:pPr>
    </w:p>
    <w:p w:rsidR="004B235D" w:rsidRDefault="004B235D" w:rsidP="004B235D">
      <w:pPr>
        <w:pStyle w:val="ConsPlusNormal"/>
        <w:ind w:left="-567"/>
        <w:rPr>
          <w:rFonts w:ascii="Times New Roman" w:hAnsi="Times New Roman" w:cs="Times New Roman"/>
          <w:sz w:val="28"/>
          <w:szCs w:val="28"/>
        </w:rPr>
      </w:pPr>
      <w:r>
        <w:rPr>
          <w:rFonts w:ascii="Times New Roman" w:hAnsi="Times New Roman" w:cs="Times New Roman"/>
          <w:color w:val="000000"/>
          <w:sz w:val="28"/>
          <w:szCs w:val="28"/>
        </w:rPr>
        <w:t>Т</w:t>
      </w:r>
      <w:r w:rsidRPr="00607212">
        <w:rPr>
          <w:rFonts w:ascii="Times New Roman" w:hAnsi="Times New Roman" w:cs="Times New Roman"/>
          <w:color w:val="000000"/>
          <w:sz w:val="28"/>
          <w:szCs w:val="28"/>
        </w:rPr>
        <w:t>ематическое планирование с указанием количества часов, отводимых на</w:t>
      </w:r>
      <w:r w:rsidRPr="00607212">
        <w:rPr>
          <w:rFonts w:ascii="Times New Roman" w:hAnsi="Times New Roman"/>
          <w:color w:val="000000"/>
          <w:sz w:val="28"/>
          <w:szCs w:val="28"/>
        </w:rPr>
        <w:t xml:space="preserve"> </w:t>
      </w:r>
      <w:r w:rsidRPr="00607212">
        <w:rPr>
          <w:rFonts w:ascii="Times New Roman" w:hAnsi="Times New Roman" w:cs="Times New Roman"/>
          <w:color w:val="000000"/>
          <w:sz w:val="28"/>
          <w:szCs w:val="28"/>
        </w:rPr>
        <w:t>освоение каждой темы</w:t>
      </w:r>
      <w:r w:rsidR="002E17FF">
        <w:rPr>
          <w:rFonts w:ascii="Times New Roman" w:hAnsi="Times New Roman" w:cs="Times New Roman"/>
          <w:sz w:val="28"/>
          <w:szCs w:val="28"/>
        </w:rPr>
        <w:t xml:space="preserve"> ……………………………………………………………25</w:t>
      </w:r>
    </w:p>
    <w:p w:rsidR="004B235D" w:rsidRPr="00204975" w:rsidRDefault="004B235D" w:rsidP="004B235D">
      <w:pPr>
        <w:pStyle w:val="ConsPlusNormal"/>
        <w:ind w:left="-567"/>
        <w:jc w:val="both"/>
        <w:rPr>
          <w:rFonts w:ascii="Times New Roman" w:hAnsi="Times New Roman" w:cs="Times New Roman"/>
          <w:sz w:val="28"/>
          <w:szCs w:val="28"/>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4B235D" w:rsidRDefault="004B235D" w:rsidP="00A72360">
      <w:pPr>
        <w:rPr>
          <w:rFonts w:ascii="Times New Roman" w:hAnsi="Times New Roman" w:cs="Times New Roman"/>
          <w:b/>
          <w:sz w:val="24"/>
          <w:szCs w:val="24"/>
        </w:rPr>
      </w:pPr>
    </w:p>
    <w:p w:rsidR="00D86DC8" w:rsidRPr="00B008F9" w:rsidRDefault="00D86DC8" w:rsidP="00D86DC8">
      <w:pPr>
        <w:jc w:val="center"/>
        <w:rPr>
          <w:rFonts w:ascii="Times New Roman" w:hAnsi="Times New Roman" w:cs="Times New Roman"/>
          <w:b/>
          <w:sz w:val="28"/>
        </w:rPr>
      </w:pPr>
      <w:r w:rsidRPr="00B008F9">
        <w:rPr>
          <w:rFonts w:ascii="Times New Roman" w:hAnsi="Times New Roman" w:cs="Times New Roman"/>
          <w:b/>
          <w:sz w:val="28"/>
        </w:rPr>
        <w:lastRenderedPageBreak/>
        <w:t>Аннотация.</w:t>
      </w:r>
    </w:p>
    <w:p w:rsidR="00D86DC8" w:rsidRPr="00791C04" w:rsidRDefault="00D86DC8" w:rsidP="00AA5D58">
      <w:pPr>
        <w:pStyle w:val="af7"/>
        <w:ind w:firstLine="567"/>
        <w:rPr>
          <w:rFonts w:ascii="Times New Roman" w:hAnsi="Times New Roman"/>
          <w:sz w:val="24"/>
          <w:szCs w:val="24"/>
        </w:rPr>
      </w:pPr>
      <w:r w:rsidRPr="00791C04">
        <w:rPr>
          <w:rFonts w:ascii="Times New Roman" w:hAnsi="Times New Roman"/>
          <w:sz w:val="24"/>
        </w:rPr>
        <w:t>Рабочая программа предмета «</w:t>
      </w:r>
      <w:r w:rsidR="000B2D30">
        <w:rPr>
          <w:rFonts w:ascii="Times New Roman" w:hAnsi="Times New Roman"/>
          <w:sz w:val="24"/>
        </w:rPr>
        <w:t>Русский язык</w:t>
      </w:r>
      <w:r w:rsidRPr="00791C04">
        <w:rPr>
          <w:rFonts w:ascii="Times New Roman" w:hAnsi="Times New Roman"/>
          <w:sz w:val="24"/>
        </w:rPr>
        <w:t>» является структурным компонентом Адаптированной основной общеобразовательной программы основного общего образования обучающихся с задержкой психического развития, разработанной ГКОУ КО</w:t>
      </w:r>
      <w:r w:rsidRPr="00791C04">
        <w:rPr>
          <w:sz w:val="24"/>
        </w:rPr>
        <w:t xml:space="preserve"> </w:t>
      </w:r>
      <w:r w:rsidRPr="00791C04">
        <w:rPr>
          <w:rFonts w:ascii="Times New Roman" w:hAnsi="Times New Roman"/>
          <w:sz w:val="24"/>
          <w:szCs w:val="24"/>
        </w:rPr>
        <w:t>«Калужская школа-интернат № 1» на основе:</w:t>
      </w:r>
    </w:p>
    <w:p w:rsidR="00D86DC8" w:rsidRPr="00791C04" w:rsidRDefault="00D86DC8" w:rsidP="00D86DC8">
      <w:pPr>
        <w:pStyle w:val="af7"/>
        <w:numPr>
          <w:ilvl w:val="0"/>
          <w:numId w:val="28"/>
        </w:numPr>
        <w:ind w:left="284"/>
        <w:rPr>
          <w:rFonts w:ascii="Times New Roman" w:hAnsi="Times New Roman"/>
          <w:sz w:val="24"/>
          <w:szCs w:val="24"/>
        </w:rPr>
      </w:pPr>
      <w:r w:rsidRPr="00791C04">
        <w:rPr>
          <w:rFonts w:ascii="Times New Roman" w:hAnsi="Times New Roman"/>
          <w:sz w:val="24"/>
          <w:szCs w:val="24"/>
        </w:rPr>
        <w:t>ФГОС ООО, утвержденного приказом  Министерства образования и науки РФ от 17 декабря 2010 г. № 1897;</w:t>
      </w:r>
    </w:p>
    <w:p w:rsidR="000418D1" w:rsidRPr="000418D1" w:rsidRDefault="000418D1" w:rsidP="000418D1">
      <w:pPr>
        <w:pStyle w:val="af7"/>
        <w:numPr>
          <w:ilvl w:val="0"/>
          <w:numId w:val="28"/>
        </w:numPr>
        <w:ind w:left="284"/>
        <w:rPr>
          <w:rFonts w:ascii="Times New Roman" w:hAnsi="Times New Roman"/>
          <w:sz w:val="24"/>
          <w:szCs w:val="24"/>
        </w:rPr>
      </w:pPr>
      <w:r w:rsidRPr="000418D1">
        <w:rPr>
          <w:rFonts w:ascii="Times New Roman" w:hAnsi="Times New Roman"/>
          <w:sz w:val="24"/>
          <w:szCs w:val="24"/>
        </w:rPr>
        <w:t>Примерной основной общеобразовательной программы основного общего образования. 2015</w:t>
      </w:r>
      <w:r w:rsidR="00795E19">
        <w:rPr>
          <w:rFonts w:ascii="Times New Roman" w:hAnsi="Times New Roman"/>
          <w:sz w:val="24"/>
          <w:szCs w:val="24"/>
        </w:rPr>
        <w:t xml:space="preserve"> г.</w:t>
      </w:r>
    </w:p>
    <w:p w:rsidR="00D86DC8" w:rsidRPr="00B56F3C" w:rsidRDefault="00D86DC8" w:rsidP="00AA5D58">
      <w:pPr>
        <w:pStyle w:val="af7"/>
        <w:ind w:firstLine="567"/>
        <w:rPr>
          <w:rFonts w:ascii="Times New Roman" w:hAnsi="Times New Roman"/>
          <w:sz w:val="24"/>
        </w:rPr>
      </w:pPr>
      <w:r w:rsidRPr="00B56F3C">
        <w:rPr>
          <w:rFonts w:ascii="Times New Roman" w:hAnsi="Times New Roman"/>
          <w:sz w:val="24"/>
        </w:rPr>
        <w:t xml:space="preserve">Данная программа рассчитана на пятилетний срок освоения, составлена с учетом специфики </w:t>
      </w:r>
      <w:r>
        <w:rPr>
          <w:rFonts w:ascii="Times New Roman" w:hAnsi="Times New Roman"/>
          <w:sz w:val="24"/>
        </w:rPr>
        <w:t>к</w:t>
      </w:r>
      <w:r w:rsidRPr="00B56F3C">
        <w:rPr>
          <w:rFonts w:ascii="Times New Roman" w:hAnsi="Times New Roman"/>
          <w:sz w:val="24"/>
        </w:rPr>
        <w:t>оррекционно-развивающего обучения.</w:t>
      </w:r>
    </w:p>
    <w:p w:rsidR="00621267" w:rsidRPr="00621267" w:rsidRDefault="00621267" w:rsidP="00AA5D58">
      <w:pPr>
        <w:shd w:val="clear" w:color="auto" w:fill="FFFFFF"/>
        <w:spacing w:after="0" w:line="240" w:lineRule="auto"/>
        <w:ind w:firstLine="567"/>
        <w:rPr>
          <w:rFonts w:ascii="Times New Roman" w:eastAsia="Times New Roman" w:hAnsi="Times New Roman" w:cs="Times New Roman"/>
          <w:color w:val="000000"/>
          <w:sz w:val="24"/>
          <w:szCs w:val="24"/>
          <w:lang w:eastAsia="ru-RU"/>
        </w:rPr>
      </w:pPr>
      <w:r w:rsidRPr="00621267">
        <w:rPr>
          <w:rFonts w:ascii="Times New Roman" w:eastAsia="Times New Roman" w:hAnsi="Times New Roman" w:cs="Times New Roman"/>
          <w:color w:val="000000"/>
          <w:sz w:val="24"/>
          <w:szCs w:val="24"/>
          <w:lang w:eastAsia="ru-RU"/>
        </w:rPr>
        <w:t>Целями и задачами изучения русского (родного) языка в основной школе являются:</w:t>
      </w:r>
    </w:p>
    <w:p w:rsidR="00621267" w:rsidRDefault="00621267" w:rsidP="00621267">
      <w:pPr>
        <w:shd w:val="clear" w:color="auto" w:fill="FFFFFF"/>
        <w:spacing w:after="0" w:line="240" w:lineRule="auto"/>
        <w:rPr>
          <w:rFonts w:ascii="Times New Roman" w:eastAsia="Times New Roman" w:hAnsi="Times New Roman" w:cs="Times New Roman"/>
          <w:color w:val="000000"/>
          <w:sz w:val="24"/>
          <w:szCs w:val="24"/>
          <w:lang w:eastAsia="ru-RU"/>
        </w:rPr>
      </w:pPr>
      <w:r w:rsidRPr="0062126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воспитание духовно богатой, нравственно ориентированной личности с развитым чувством самосознания и общероссийского гражданского сознания, человека, любящего свою</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родину, знающего и уважающего родной язык, сознательно относящегося к нему как явлению культуры, осмысляющего родной язык как основное средство общения, средство получения знаний в разных сферах человеческой деятельности, средство освоения морально-этических норм, принятых в обществе;</w:t>
      </w:r>
    </w:p>
    <w:p w:rsidR="00621267" w:rsidRPr="00621267" w:rsidRDefault="00621267" w:rsidP="00621267">
      <w:pPr>
        <w:shd w:val="clear" w:color="auto" w:fill="FFFFFF"/>
        <w:spacing w:after="0" w:line="240" w:lineRule="auto"/>
        <w:rPr>
          <w:rFonts w:ascii="Times New Roman" w:eastAsia="Times New Roman" w:hAnsi="Times New Roman" w:cs="Times New Roman"/>
          <w:color w:val="000000"/>
          <w:sz w:val="24"/>
          <w:szCs w:val="24"/>
          <w:lang w:eastAsia="ru-RU"/>
        </w:rPr>
      </w:pPr>
      <w:r w:rsidRPr="00621267">
        <w:rPr>
          <w:rFonts w:ascii="Times New Roman" w:eastAsia="Times New Roman" w:hAnsi="Times New Roman" w:cs="Times New Roman"/>
          <w:color w:val="000000"/>
          <w:sz w:val="24"/>
          <w:szCs w:val="24"/>
          <w:lang w:eastAsia="ru-RU"/>
        </w:rPr>
        <w:t>• овладение системой знаний, языковыми и речевыми умениями и навыками, развитие готовности и способности к речевому взаимодействию и взаимопониманию, потребности</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в речевом самосовершенствовании, овладение важнейшими</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общеучебными умениями и универсальными учебными действиями, формирование навыков самостоятельной учебной деятельности, самообразования;</w:t>
      </w:r>
    </w:p>
    <w:p w:rsidR="00621267" w:rsidRPr="00621267" w:rsidRDefault="00621267" w:rsidP="00621267">
      <w:pPr>
        <w:shd w:val="clear" w:color="auto" w:fill="FFFFFF"/>
        <w:spacing w:after="0" w:line="240" w:lineRule="auto"/>
        <w:rPr>
          <w:rFonts w:ascii="Times New Roman" w:eastAsia="Times New Roman" w:hAnsi="Times New Roman" w:cs="Times New Roman"/>
          <w:color w:val="000000"/>
          <w:sz w:val="24"/>
          <w:szCs w:val="24"/>
          <w:lang w:eastAsia="ru-RU"/>
        </w:rPr>
      </w:pPr>
      <w:r w:rsidRPr="00621267">
        <w:rPr>
          <w:rFonts w:ascii="Times New Roman" w:eastAsia="Times New Roman" w:hAnsi="Times New Roman" w:cs="Times New Roman"/>
          <w:color w:val="000000"/>
          <w:sz w:val="24"/>
          <w:szCs w:val="24"/>
          <w:lang w:eastAsia="ru-RU"/>
        </w:rPr>
        <w:t xml:space="preserve">• освоение знаний об устройстве языковой системы и закономерностях её </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функционирования, развитие способности</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опознавать, анализировать, сопоставлять, классифицировать и</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оценивать языковые факты, обогащение активного и потенциального словарного запаса, расширение объёма используемых в речи грамматических средств, совершенствование орфографической и пунктуационной грамотности, развитие</w:t>
      </w:r>
    </w:p>
    <w:p w:rsidR="00621267" w:rsidRPr="00621267" w:rsidRDefault="00621267" w:rsidP="00621267">
      <w:pPr>
        <w:shd w:val="clear" w:color="auto" w:fill="FFFFFF"/>
        <w:spacing w:after="0" w:line="240" w:lineRule="auto"/>
        <w:rPr>
          <w:rFonts w:ascii="Times New Roman" w:eastAsia="Times New Roman" w:hAnsi="Times New Roman" w:cs="Times New Roman"/>
          <w:color w:val="000000"/>
          <w:sz w:val="24"/>
          <w:szCs w:val="24"/>
          <w:lang w:eastAsia="ru-RU"/>
        </w:rPr>
      </w:pPr>
      <w:r w:rsidRPr="00621267">
        <w:rPr>
          <w:rFonts w:ascii="Times New Roman" w:eastAsia="Times New Roman" w:hAnsi="Times New Roman" w:cs="Times New Roman"/>
          <w:color w:val="000000"/>
          <w:sz w:val="24"/>
          <w:szCs w:val="24"/>
          <w:lang w:eastAsia="ru-RU"/>
        </w:rPr>
        <w:t>умений стилистически корректного использования лексики и</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фразеологии русского языка;</w:t>
      </w:r>
    </w:p>
    <w:p w:rsidR="00621267" w:rsidRPr="00621267" w:rsidRDefault="00621267" w:rsidP="00621267">
      <w:pPr>
        <w:shd w:val="clear" w:color="auto" w:fill="FFFFFF"/>
        <w:spacing w:after="0" w:line="240" w:lineRule="auto"/>
        <w:rPr>
          <w:rFonts w:ascii="Times New Roman" w:eastAsia="Times New Roman" w:hAnsi="Times New Roman" w:cs="Times New Roman"/>
          <w:color w:val="000000"/>
          <w:sz w:val="24"/>
          <w:szCs w:val="24"/>
          <w:lang w:eastAsia="ru-RU"/>
        </w:rPr>
      </w:pPr>
      <w:r w:rsidRPr="00621267">
        <w:rPr>
          <w:rFonts w:ascii="Times New Roman" w:eastAsia="Times New Roman" w:hAnsi="Times New Roman" w:cs="Times New Roman"/>
          <w:color w:val="000000"/>
          <w:sz w:val="24"/>
          <w:szCs w:val="24"/>
          <w:lang w:eastAsia="ru-RU"/>
        </w:rPr>
        <w:t>• развитие интеллектуальных и творческих способностей</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обучающихся, развитие речевой культуры учащихся, овладение правилами использования языка в разных ситуациях общения, нормами речевого этикета, воспитание стремления</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 xml:space="preserve">к речевому </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самосовершенствованию, осознание эстетической</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ценности родного языка;</w:t>
      </w:r>
    </w:p>
    <w:p w:rsidR="00621267" w:rsidRPr="00621267" w:rsidRDefault="00621267" w:rsidP="00621267">
      <w:pPr>
        <w:shd w:val="clear" w:color="auto" w:fill="FFFFFF"/>
        <w:spacing w:after="0" w:line="240" w:lineRule="auto"/>
        <w:rPr>
          <w:rFonts w:ascii="Times New Roman" w:eastAsia="Times New Roman" w:hAnsi="Times New Roman" w:cs="Times New Roman"/>
          <w:color w:val="000000"/>
          <w:sz w:val="24"/>
          <w:szCs w:val="24"/>
          <w:lang w:eastAsia="ru-RU"/>
        </w:rPr>
      </w:pPr>
      <w:r w:rsidRPr="00621267">
        <w:rPr>
          <w:rFonts w:ascii="Times New Roman" w:eastAsia="Times New Roman" w:hAnsi="Times New Roman" w:cs="Times New Roman"/>
          <w:color w:val="000000"/>
          <w:sz w:val="24"/>
          <w:szCs w:val="24"/>
          <w:lang w:eastAsia="ru-RU"/>
        </w:rPr>
        <w:t>• совершенствование</w:t>
      </w:r>
      <w:r>
        <w:rPr>
          <w:rFonts w:ascii="Times New Roman" w:eastAsia="Times New Roman" w:hAnsi="Times New Roman" w:cs="Times New Roman"/>
          <w:color w:val="000000"/>
          <w:sz w:val="24"/>
          <w:szCs w:val="24"/>
          <w:lang w:eastAsia="ru-RU"/>
        </w:rPr>
        <w:t xml:space="preserve"> </w:t>
      </w:r>
      <w:r w:rsidRPr="00621267">
        <w:rPr>
          <w:rFonts w:ascii="Times New Roman" w:eastAsia="Times New Roman" w:hAnsi="Times New Roman" w:cs="Times New Roman"/>
          <w:color w:val="000000"/>
          <w:sz w:val="24"/>
          <w:szCs w:val="24"/>
          <w:lang w:eastAsia="ru-RU"/>
        </w:rPr>
        <w:t>формирование готовности к сотрудничеству, созидательной деятельности, умений вести диалог, искать и находить содержательные компромиссы</w:t>
      </w:r>
    </w:p>
    <w:p w:rsidR="00D86DC8" w:rsidRDefault="00D86DC8" w:rsidP="00AA5D58">
      <w:pPr>
        <w:pStyle w:val="af7"/>
        <w:ind w:firstLine="567"/>
        <w:rPr>
          <w:rFonts w:ascii="Times New Roman" w:hAnsi="Times New Roman"/>
          <w:sz w:val="24"/>
        </w:rPr>
      </w:pPr>
      <w:r>
        <w:rPr>
          <w:rFonts w:ascii="Times New Roman" w:hAnsi="Times New Roman"/>
          <w:sz w:val="24"/>
        </w:rPr>
        <w:t>Коррекционно-развивающее направление предмета обеспечивается организацией процесса обучения с учетом специфики усвоения знаний, умений и навыков обучающимися с ЗПР, пошаговым предъявлением материала, опорой на практический опыт, многократным повторением, упрощением системы учебно-познавательных задач, решаемых в ходе обучения предмету.</w:t>
      </w:r>
    </w:p>
    <w:p w:rsidR="00D86DC8" w:rsidRDefault="00D86DC8" w:rsidP="00AA5D58">
      <w:pPr>
        <w:pStyle w:val="af7"/>
        <w:ind w:firstLine="567"/>
        <w:rPr>
          <w:rFonts w:ascii="Times New Roman" w:hAnsi="Times New Roman"/>
          <w:sz w:val="24"/>
        </w:rPr>
      </w:pPr>
      <w:r>
        <w:rPr>
          <w:rFonts w:ascii="Times New Roman" w:hAnsi="Times New Roman"/>
          <w:sz w:val="24"/>
        </w:rPr>
        <w:t>Рабочая программа по «</w:t>
      </w:r>
      <w:r w:rsidR="000B2D30">
        <w:rPr>
          <w:rFonts w:ascii="Times New Roman" w:hAnsi="Times New Roman"/>
          <w:sz w:val="24"/>
        </w:rPr>
        <w:t>Русский язык</w:t>
      </w:r>
      <w:r>
        <w:rPr>
          <w:rFonts w:ascii="Times New Roman" w:hAnsi="Times New Roman"/>
          <w:sz w:val="24"/>
        </w:rPr>
        <w:t>» содержит следующие разделы:</w:t>
      </w:r>
    </w:p>
    <w:p w:rsidR="00D86DC8" w:rsidRDefault="00D86DC8" w:rsidP="00D86DC8">
      <w:pPr>
        <w:pStyle w:val="af7"/>
        <w:numPr>
          <w:ilvl w:val="0"/>
          <w:numId w:val="29"/>
        </w:numPr>
        <w:ind w:left="426"/>
        <w:rPr>
          <w:rFonts w:ascii="Times New Roman" w:hAnsi="Times New Roman"/>
          <w:sz w:val="24"/>
        </w:rPr>
      </w:pPr>
      <w:r>
        <w:rPr>
          <w:rFonts w:ascii="Times New Roman" w:hAnsi="Times New Roman"/>
          <w:sz w:val="24"/>
        </w:rPr>
        <w:t>Планируемые результаты освоения учебного предмета «</w:t>
      </w:r>
      <w:r w:rsidR="000B2D30">
        <w:rPr>
          <w:rFonts w:ascii="Times New Roman" w:hAnsi="Times New Roman"/>
          <w:sz w:val="24"/>
        </w:rPr>
        <w:t>Русский язык</w:t>
      </w:r>
      <w:r>
        <w:rPr>
          <w:rFonts w:ascii="Times New Roman" w:hAnsi="Times New Roman"/>
          <w:sz w:val="24"/>
        </w:rPr>
        <w:t>»;</w:t>
      </w:r>
    </w:p>
    <w:p w:rsidR="00D86DC8" w:rsidRDefault="00D86DC8" w:rsidP="00D86DC8">
      <w:pPr>
        <w:pStyle w:val="af7"/>
        <w:numPr>
          <w:ilvl w:val="0"/>
          <w:numId w:val="29"/>
        </w:numPr>
        <w:ind w:left="426"/>
        <w:rPr>
          <w:rFonts w:ascii="Times New Roman" w:hAnsi="Times New Roman"/>
          <w:sz w:val="24"/>
        </w:rPr>
      </w:pPr>
      <w:r>
        <w:rPr>
          <w:rFonts w:ascii="Times New Roman" w:hAnsi="Times New Roman"/>
          <w:sz w:val="24"/>
        </w:rPr>
        <w:t>Содержание учебного предмета «</w:t>
      </w:r>
      <w:r w:rsidR="000B2D30">
        <w:rPr>
          <w:rFonts w:ascii="Times New Roman" w:hAnsi="Times New Roman"/>
          <w:sz w:val="24"/>
        </w:rPr>
        <w:t>Русский язык</w:t>
      </w:r>
      <w:r>
        <w:rPr>
          <w:rFonts w:ascii="Times New Roman" w:hAnsi="Times New Roman"/>
          <w:sz w:val="24"/>
        </w:rPr>
        <w:t>»;</w:t>
      </w:r>
    </w:p>
    <w:p w:rsidR="00D86DC8" w:rsidRDefault="00D86DC8" w:rsidP="00D86DC8">
      <w:pPr>
        <w:pStyle w:val="af7"/>
        <w:numPr>
          <w:ilvl w:val="0"/>
          <w:numId w:val="29"/>
        </w:numPr>
        <w:ind w:left="426"/>
        <w:rPr>
          <w:rFonts w:ascii="Times New Roman" w:hAnsi="Times New Roman"/>
          <w:sz w:val="24"/>
        </w:rPr>
      </w:pPr>
      <w:r>
        <w:rPr>
          <w:rFonts w:ascii="Times New Roman" w:hAnsi="Times New Roman"/>
          <w:sz w:val="24"/>
        </w:rPr>
        <w:t>Тематическое планирование с указанием количества часов, отводимых на изучение каждой темы.</w:t>
      </w:r>
    </w:p>
    <w:p w:rsidR="00D86DC8" w:rsidRDefault="00D86DC8" w:rsidP="00AA5D58">
      <w:pPr>
        <w:pStyle w:val="af7"/>
        <w:ind w:firstLine="567"/>
        <w:rPr>
          <w:rFonts w:ascii="Times New Roman" w:hAnsi="Times New Roman"/>
          <w:sz w:val="24"/>
        </w:rPr>
      </w:pPr>
      <w:r>
        <w:rPr>
          <w:rFonts w:ascii="Times New Roman" w:hAnsi="Times New Roman"/>
          <w:sz w:val="24"/>
        </w:rPr>
        <w:t>На изучение предмета «</w:t>
      </w:r>
      <w:r w:rsidR="000B2D30">
        <w:rPr>
          <w:rFonts w:ascii="Times New Roman" w:hAnsi="Times New Roman"/>
          <w:sz w:val="24"/>
        </w:rPr>
        <w:t>Русский язык</w:t>
      </w:r>
      <w:r>
        <w:rPr>
          <w:rFonts w:ascii="Times New Roman" w:hAnsi="Times New Roman"/>
          <w:sz w:val="24"/>
        </w:rPr>
        <w:t xml:space="preserve">»  отводится </w:t>
      </w:r>
      <w:r w:rsidR="000B2D30">
        <w:rPr>
          <w:rFonts w:ascii="Times New Roman" w:hAnsi="Times New Roman"/>
          <w:sz w:val="24"/>
        </w:rPr>
        <w:t>748</w:t>
      </w:r>
      <w:r>
        <w:rPr>
          <w:rFonts w:ascii="Times New Roman" w:hAnsi="Times New Roman"/>
          <w:sz w:val="24"/>
        </w:rPr>
        <w:t xml:space="preserve"> часов за пятилетний курс освоения:</w:t>
      </w:r>
    </w:p>
    <w:p w:rsidR="00D86DC8" w:rsidRDefault="00D86DC8" w:rsidP="00D86DC8">
      <w:pPr>
        <w:pStyle w:val="af7"/>
        <w:rPr>
          <w:rFonts w:ascii="Times New Roman" w:hAnsi="Times New Roman"/>
          <w:sz w:val="24"/>
        </w:rPr>
      </w:pPr>
      <w:r>
        <w:rPr>
          <w:rFonts w:ascii="Times New Roman" w:hAnsi="Times New Roman"/>
          <w:sz w:val="24"/>
        </w:rPr>
        <w:t>5 класс 170 часов (34 учебные недели);</w:t>
      </w:r>
    </w:p>
    <w:p w:rsidR="00D86DC8" w:rsidRDefault="00D86DC8" w:rsidP="00D86DC8">
      <w:pPr>
        <w:pStyle w:val="af7"/>
        <w:rPr>
          <w:rFonts w:ascii="Times New Roman" w:hAnsi="Times New Roman"/>
          <w:sz w:val="24"/>
        </w:rPr>
      </w:pPr>
      <w:r>
        <w:rPr>
          <w:rFonts w:ascii="Times New Roman" w:hAnsi="Times New Roman"/>
          <w:sz w:val="24"/>
        </w:rPr>
        <w:t xml:space="preserve">6 класс </w:t>
      </w:r>
      <w:r w:rsidR="000B2D30">
        <w:rPr>
          <w:rFonts w:ascii="Times New Roman" w:hAnsi="Times New Roman"/>
          <w:sz w:val="24"/>
        </w:rPr>
        <w:t>204</w:t>
      </w:r>
      <w:r>
        <w:rPr>
          <w:rFonts w:ascii="Times New Roman" w:hAnsi="Times New Roman"/>
          <w:sz w:val="24"/>
        </w:rPr>
        <w:t xml:space="preserve"> час</w:t>
      </w:r>
      <w:r w:rsidR="000B2D30">
        <w:rPr>
          <w:rFonts w:ascii="Times New Roman" w:hAnsi="Times New Roman"/>
          <w:sz w:val="24"/>
        </w:rPr>
        <w:t>а</w:t>
      </w:r>
      <w:r>
        <w:rPr>
          <w:rFonts w:ascii="Times New Roman" w:hAnsi="Times New Roman"/>
          <w:sz w:val="24"/>
        </w:rPr>
        <w:t xml:space="preserve"> (34 учебные недели);</w:t>
      </w:r>
    </w:p>
    <w:p w:rsidR="00D86DC8" w:rsidRDefault="00D86DC8" w:rsidP="00D86DC8">
      <w:pPr>
        <w:pStyle w:val="af7"/>
        <w:rPr>
          <w:rFonts w:ascii="Times New Roman" w:hAnsi="Times New Roman"/>
          <w:sz w:val="24"/>
        </w:rPr>
      </w:pPr>
      <w:r>
        <w:rPr>
          <w:rFonts w:ascii="Times New Roman" w:hAnsi="Times New Roman"/>
          <w:sz w:val="24"/>
        </w:rPr>
        <w:t xml:space="preserve">7 класс </w:t>
      </w:r>
      <w:r w:rsidR="000B2D30">
        <w:rPr>
          <w:rFonts w:ascii="Times New Roman" w:hAnsi="Times New Roman"/>
          <w:sz w:val="24"/>
        </w:rPr>
        <w:t>170 часов</w:t>
      </w:r>
      <w:r>
        <w:rPr>
          <w:rFonts w:ascii="Times New Roman" w:hAnsi="Times New Roman"/>
          <w:sz w:val="24"/>
        </w:rPr>
        <w:t xml:space="preserve"> (34 учебные недели),</w:t>
      </w:r>
    </w:p>
    <w:p w:rsidR="00D86DC8" w:rsidRDefault="00D86DC8" w:rsidP="00D86DC8">
      <w:pPr>
        <w:pStyle w:val="af7"/>
        <w:rPr>
          <w:rFonts w:ascii="Times New Roman" w:hAnsi="Times New Roman"/>
          <w:sz w:val="24"/>
        </w:rPr>
      </w:pPr>
      <w:r>
        <w:rPr>
          <w:rFonts w:ascii="Times New Roman" w:hAnsi="Times New Roman"/>
          <w:sz w:val="24"/>
        </w:rPr>
        <w:t>8 класс 102 часа (34 учебные недели),</w:t>
      </w:r>
    </w:p>
    <w:p w:rsidR="00D86DC8" w:rsidRDefault="00D86DC8" w:rsidP="00D86DC8">
      <w:pPr>
        <w:pStyle w:val="af7"/>
        <w:rPr>
          <w:rFonts w:ascii="Times New Roman" w:hAnsi="Times New Roman"/>
          <w:sz w:val="24"/>
        </w:rPr>
      </w:pPr>
      <w:r>
        <w:rPr>
          <w:rFonts w:ascii="Times New Roman" w:hAnsi="Times New Roman"/>
          <w:sz w:val="24"/>
        </w:rPr>
        <w:lastRenderedPageBreak/>
        <w:t xml:space="preserve"> </w:t>
      </w:r>
      <w:r w:rsidRPr="006608FB">
        <w:rPr>
          <w:rFonts w:ascii="Times New Roman" w:hAnsi="Times New Roman"/>
          <w:sz w:val="24"/>
        </w:rPr>
        <w:t xml:space="preserve">9 класс </w:t>
      </w:r>
      <w:r>
        <w:rPr>
          <w:rFonts w:ascii="Times New Roman" w:hAnsi="Times New Roman"/>
          <w:sz w:val="24"/>
        </w:rPr>
        <w:t>102 часа (34 учебные недели),</w:t>
      </w:r>
    </w:p>
    <w:p w:rsidR="00D86DC8" w:rsidRDefault="00D86DC8" w:rsidP="00D86DC8">
      <w:pPr>
        <w:pStyle w:val="af7"/>
        <w:rPr>
          <w:rFonts w:ascii="Times New Roman" w:hAnsi="Times New Roman"/>
          <w:sz w:val="24"/>
        </w:rPr>
      </w:pPr>
      <w:r>
        <w:rPr>
          <w:rFonts w:ascii="Times New Roman" w:hAnsi="Times New Roman"/>
          <w:sz w:val="24"/>
        </w:rPr>
        <w:t xml:space="preserve">            </w:t>
      </w:r>
    </w:p>
    <w:p w:rsidR="00D86DC8" w:rsidRDefault="00D86DC8" w:rsidP="00D86DC8">
      <w:pPr>
        <w:pStyle w:val="af7"/>
        <w:rPr>
          <w:rFonts w:ascii="Times New Roman" w:hAnsi="Times New Roman"/>
          <w:sz w:val="24"/>
        </w:rPr>
      </w:pPr>
      <w:r>
        <w:rPr>
          <w:rFonts w:ascii="Times New Roman" w:hAnsi="Times New Roman"/>
          <w:sz w:val="24"/>
        </w:rPr>
        <w:t>Для реализации программы используются учебники:</w:t>
      </w:r>
    </w:p>
    <w:p w:rsidR="00D86DC8" w:rsidRPr="00A03A17" w:rsidRDefault="00D86DC8" w:rsidP="00D86DC8">
      <w:pPr>
        <w:pStyle w:val="af7"/>
        <w:rPr>
          <w:rFonts w:ascii="Times New Roman" w:hAnsi="Times New Roman"/>
          <w:sz w:val="24"/>
        </w:rPr>
      </w:pPr>
      <w:r w:rsidRPr="00A03A17">
        <w:rPr>
          <w:rFonts w:ascii="Times New Roman" w:hAnsi="Times New Roman"/>
          <w:sz w:val="24"/>
        </w:rPr>
        <w:t xml:space="preserve">5 класс  </w:t>
      </w:r>
    </w:p>
    <w:p w:rsidR="00621267" w:rsidRDefault="00BE14CC" w:rsidP="00BE14CC">
      <w:pPr>
        <w:pStyle w:val="af7"/>
        <w:rPr>
          <w:rFonts w:ascii="Times New Roman" w:hAnsi="Times New Roman"/>
          <w:sz w:val="24"/>
        </w:rPr>
      </w:pPr>
      <w:r>
        <w:rPr>
          <w:rFonts w:ascii="Times New Roman" w:hAnsi="Times New Roman"/>
          <w:sz w:val="24"/>
        </w:rPr>
        <w:t>Л</w:t>
      </w:r>
      <w:r w:rsidRPr="00BE14CC">
        <w:rPr>
          <w:rFonts w:ascii="Times New Roman" w:hAnsi="Times New Roman"/>
          <w:sz w:val="24"/>
        </w:rPr>
        <w:t>адыженская Т. А., Баранов М. Т., Тростенцова Л. А.</w:t>
      </w:r>
      <w:r>
        <w:rPr>
          <w:rFonts w:ascii="Times New Roman" w:hAnsi="Times New Roman"/>
          <w:sz w:val="24"/>
        </w:rPr>
        <w:t xml:space="preserve"> </w:t>
      </w:r>
      <w:r w:rsidRPr="00BE14CC">
        <w:rPr>
          <w:rFonts w:ascii="Times New Roman" w:hAnsi="Times New Roman"/>
          <w:sz w:val="24"/>
        </w:rPr>
        <w:t>Русский язык. 5 класс. В 2-х ч</w:t>
      </w:r>
      <w:r w:rsidR="00621267">
        <w:rPr>
          <w:rFonts w:ascii="Times New Roman" w:hAnsi="Times New Roman"/>
          <w:sz w:val="24"/>
        </w:rPr>
        <w:t>., М., Просвещение</w:t>
      </w:r>
    </w:p>
    <w:p w:rsidR="00D86DC8" w:rsidRPr="00A03A17" w:rsidRDefault="00BE14CC" w:rsidP="00BE14CC">
      <w:pPr>
        <w:pStyle w:val="af7"/>
        <w:rPr>
          <w:rFonts w:ascii="Times New Roman" w:hAnsi="Times New Roman"/>
          <w:sz w:val="24"/>
        </w:rPr>
      </w:pPr>
      <w:r w:rsidRPr="00BE14CC">
        <w:rPr>
          <w:rFonts w:ascii="Times New Roman" w:hAnsi="Times New Roman"/>
          <w:sz w:val="24"/>
        </w:rPr>
        <w:t xml:space="preserve"> </w:t>
      </w:r>
      <w:r w:rsidR="00D86DC8" w:rsidRPr="00A03A17">
        <w:rPr>
          <w:rFonts w:ascii="Times New Roman" w:hAnsi="Times New Roman"/>
          <w:sz w:val="24"/>
        </w:rPr>
        <w:t xml:space="preserve">6 класс  </w:t>
      </w:r>
    </w:p>
    <w:p w:rsidR="00621267" w:rsidRDefault="00621267" w:rsidP="00621267">
      <w:pPr>
        <w:pStyle w:val="af7"/>
        <w:rPr>
          <w:rFonts w:ascii="Times New Roman" w:hAnsi="Times New Roman"/>
          <w:sz w:val="24"/>
        </w:rPr>
      </w:pPr>
      <w:r w:rsidRPr="00621267">
        <w:rPr>
          <w:rFonts w:ascii="Times New Roman" w:hAnsi="Times New Roman"/>
          <w:sz w:val="24"/>
        </w:rPr>
        <w:t>Баранов М. Т., Ладыженская Т. А., Тростенцова Л. А. и др. / Под науч.рук. Шанского Н. М.</w:t>
      </w:r>
      <w:r>
        <w:rPr>
          <w:rFonts w:ascii="Times New Roman" w:hAnsi="Times New Roman"/>
          <w:sz w:val="24"/>
        </w:rPr>
        <w:t xml:space="preserve"> </w:t>
      </w:r>
      <w:r w:rsidRPr="00621267">
        <w:rPr>
          <w:rFonts w:ascii="Times New Roman" w:hAnsi="Times New Roman"/>
          <w:sz w:val="24"/>
        </w:rPr>
        <w:t>Русский язык. 6 класс. В 2-х ч.</w:t>
      </w:r>
      <w:r>
        <w:rPr>
          <w:rFonts w:ascii="Times New Roman" w:hAnsi="Times New Roman"/>
          <w:sz w:val="24"/>
        </w:rPr>
        <w:t>, М., Просвещение</w:t>
      </w:r>
    </w:p>
    <w:p w:rsidR="00D86DC8" w:rsidRPr="00A03A17" w:rsidRDefault="00D86DC8" w:rsidP="00621267">
      <w:pPr>
        <w:pStyle w:val="af7"/>
        <w:rPr>
          <w:rFonts w:ascii="Times New Roman" w:hAnsi="Times New Roman"/>
          <w:sz w:val="24"/>
        </w:rPr>
      </w:pPr>
      <w:r w:rsidRPr="00A03A17">
        <w:rPr>
          <w:rFonts w:ascii="Times New Roman" w:hAnsi="Times New Roman"/>
          <w:sz w:val="24"/>
        </w:rPr>
        <w:t xml:space="preserve">7 класс  </w:t>
      </w:r>
    </w:p>
    <w:p w:rsidR="00EE3046" w:rsidRDefault="00EE3046" w:rsidP="00EE3046">
      <w:pPr>
        <w:pStyle w:val="af7"/>
        <w:rPr>
          <w:rFonts w:ascii="Times New Roman" w:hAnsi="Times New Roman"/>
          <w:sz w:val="24"/>
        </w:rPr>
      </w:pPr>
      <w:r w:rsidRPr="00EE3046">
        <w:rPr>
          <w:rFonts w:ascii="Times New Roman" w:hAnsi="Times New Roman"/>
          <w:sz w:val="24"/>
        </w:rPr>
        <w:t>Баранов М.Т., Ладыженская Т.А., Тростенцова Л.А.</w:t>
      </w:r>
      <w:r>
        <w:rPr>
          <w:rFonts w:ascii="Times New Roman" w:hAnsi="Times New Roman"/>
          <w:sz w:val="24"/>
        </w:rPr>
        <w:t xml:space="preserve"> </w:t>
      </w:r>
      <w:r w:rsidRPr="00EE3046">
        <w:rPr>
          <w:rFonts w:ascii="Times New Roman" w:hAnsi="Times New Roman"/>
          <w:sz w:val="24"/>
        </w:rPr>
        <w:t>Русский язык. 7 класс</w:t>
      </w:r>
      <w:r>
        <w:rPr>
          <w:rFonts w:ascii="Times New Roman" w:hAnsi="Times New Roman"/>
          <w:sz w:val="24"/>
        </w:rPr>
        <w:t>, М., Просвещение</w:t>
      </w:r>
    </w:p>
    <w:p w:rsidR="00D86DC8" w:rsidRPr="00A03A17" w:rsidRDefault="00D86DC8" w:rsidP="00D86DC8">
      <w:pPr>
        <w:pStyle w:val="af7"/>
        <w:rPr>
          <w:rFonts w:ascii="Times New Roman" w:hAnsi="Times New Roman"/>
          <w:sz w:val="24"/>
        </w:rPr>
      </w:pPr>
      <w:r w:rsidRPr="00A03A17">
        <w:rPr>
          <w:rFonts w:ascii="Times New Roman" w:hAnsi="Times New Roman"/>
          <w:sz w:val="24"/>
        </w:rPr>
        <w:t xml:space="preserve">8 класс  </w:t>
      </w:r>
    </w:p>
    <w:p w:rsidR="00D86DC8" w:rsidRPr="00A03A17" w:rsidRDefault="00621267" w:rsidP="00621267">
      <w:pPr>
        <w:pStyle w:val="af7"/>
        <w:rPr>
          <w:rFonts w:ascii="Times New Roman" w:hAnsi="Times New Roman"/>
          <w:sz w:val="24"/>
        </w:rPr>
      </w:pPr>
      <w:r>
        <w:rPr>
          <w:rFonts w:ascii="Times New Roman" w:hAnsi="Times New Roman"/>
          <w:sz w:val="24"/>
        </w:rPr>
        <w:t>Т</w:t>
      </w:r>
      <w:r w:rsidRPr="00621267">
        <w:rPr>
          <w:rFonts w:ascii="Times New Roman" w:hAnsi="Times New Roman"/>
          <w:sz w:val="24"/>
        </w:rPr>
        <w:t>ростенцова Л. А., Ладыженская Т. А., Дейкина А. Д. и др.</w:t>
      </w:r>
      <w:r>
        <w:rPr>
          <w:rFonts w:ascii="Times New Roman" w:hAnsi="Times New Roman"/>
          <w:sz w:val="24"/>
        </w:rPr>
        <w:t xml:space="preserve"> </w:t>
      </w:r>
      <w:r w:rsidRPr="00621267">
        <w:rPr>
          <w:rFonts w:ascii="Times New Roman" w:hAnsi="Times New Roman"/>
          <w:sz w:val="24"/>
        </w:rPr>
        <w:t xml:space="preserve">Русский язык. 8 класс </w:t>
      </w:r>
      <w:r w:rsidR="00D86DC8" w:rsidRPr="00A03A17">
        <w:rPr>
          <w:rFonts w:ascii="Times New Roman" w:hAnsi="Times New Roman"/>
          <w:sz w:val="24"/>
        </w:rPr>
        <w:t>– М.: Просвещение.</w:t>
      </w:r>
    </w:p>
    <w:p w:rsidR="00D86DC8" w:rsidRPr="00A03A17" w:rsidRDefault="00D86DC8" w:rsidP="00D86DC8">
      <w:pPr>
        <w:pStyle w:val="af7"/>
        <w:rPr>
          <w:rFonts w:ascii="Times New Roman" w:hAnsi="Times New Roman"/>
          <w:sz w:val="24"/>
        </w:rPr>
      </w:pPr>
      <w:r w:rsidRPr="00A03A17">
        <w:rPr>
          <w:rFonts w:ascii="Times New Roman" w:hAnsi="Times New Roman"/>
          <w:sz w:val="24"/>
        </w:rPr>
        <w:t xml:space="preserve">9 класс  </w:t>
      </w:r>
    </w:p>
    <w:p w:rsidR="00621267" w:rsidRDefault="00621267" w:rsidP="00621267">
      <w:pPr>
        <w:pStyle w:val="2"/>
        <w:shd w:val="clear" w:color="auto" w:fill="FFFFFF"/>
        <w:spacing w:before="0" w:after="240" w:line="336" w:lineRule="atLeast"/>
        <w:rPr>
          <w:rFonts w:ascii="Times New Roman" w:hAnsi="Times New Roman"/>
          <w:b w:val="0"/>
          <w:color w:val="auto"/>
          <w:sz w:val="24"/>
        </w:rPr>
      </w:pPr>
      <w:r w:rsidRPr="00621267">
        <w:rPr>
          <w:rFonts w:ascii="Times New Roman" w:hAnsi="Times New Roman" w:cs="Times New Roman"/>
          <w:b w:val="0"/>
          <w:bCs w:val="0"/>
          <w:color w:val="333333"/>
          <w:sz w:val="24"/>
          <w:szCs w:val="24"/>
        </w:rPr>
        <w:t>Тростенцова Л. А., Ладыженская Т. А., Дейкина А. Д. и др.</w:t>
      </w:r>
      <w:r>
        <w:rPr>
          <w:rFonts w:ascii="Times New Roman" w:hAnsi="Times New Roman" w:cs="Times New Roman"/>
          <w:b w:val="0"/>
          <w:bCs w:val="0"/>
          <w:color w:val="333333"/>
          <w:sz w:val="24"/>
          <w:szCs w:val="24"/>
        </w:rPr>
        <w:t xml:space="preserve"> </w:t>
      </w:r>
      <w:r w:rsidRPr="00621267">
        <w:rPr>
          <w:rFonts w:ascii="Times New Roman" w:hAnsi="Times New Roman" w:cs="Times New Roman"/>
          <w:b w:val="0"/>
          <w:bCs w:val="0"/>
          <w:color w:val="333333"/>
          <w:sz w:val="24"/>
          <w:szCs w:val="24"/>
        </w:rPr>
        <w:t>Русский язык. 9 класс.</w:t>
      </w:r>
      <w:r>
        <w:rPr>
          <w:rFonts w:ascii="Times New Roman" w:hAnsi="Times New Roman" w:cs="Times New Roman"/>
          <w:b w:val="0"/>
          <w:bCs w:val="0"/>
          <w:color w:val="333333"/>
          <w:sz w:val="24"/>
          <w:szCs w:val="24"/>
        </w:rPr>
        <w:t xml:space="preserve"> </w:t>
      </w:r>
      <w:r w:rsidR="00D86DC8" w:rsidRPr="00A03A17">
        <w:rPr>
          <w:rFonts w:ascii="Times New Roman" w:hAnsi="Times New Roman"/>
          <w:sz w:val="24"/>
        </w:rPr>
        <w:t xml:space="preserve">. </w:t>
      </w:r>
      <w:r w:rsidR="00D86DC8" w:rsidRPr="00621267">
        <w:rPr>
          <w:rFonts w:ascii="Times New Roman" w:hAnsi="Times New Roman"/>
          <w:b w:val="0"/>
          <w:color w:val="auto"/>
          <w:sz w:val="24"/>
        </w:rPr>
        <w:t>– М.: Просвещение.</w:t>
      </w:r>
    </w:p>
    <w:p w:rsidR="00D86DC8" w:rsidRPr="00A67506" w:rsidRDefault="00D86DC8" w:rsidP="00AA5D58">
      <w:pPr>
        <w:pStyle w:val="af7"/>
        <w:ind w:firstLine="567"/>
        <w:rPr>
          <w:rFonts w:ascii="Times New Roman" w:hAnsi="Times New Roman"/>
          <w:sz w:val="36"/>
        </w:rPr>
      </w:pPr>
      <w:r w:rsidRPr="00A67506">
        <w:rPr>
          <w:rFonts w:ascii="Times New Roman" w:hAnsi="Times New Roman"/>
          <w:sz w:val="24"/>
        </w:rPr>
        <w:t xml:space="preserve">Календарно-тематическое планирование рабочей программы предполагает наличие контрольных работ, </w:t>
      </w:r>
      <w:r w:rsidR="007E2EC6" w:rsidRPr="00A67506">
        <w:rPr>
          <w:rFonts w:ascii="Times New Roman" w:hAnsi="Times New Roman"/>
          <w:sz w:val="24"/>
        </w:rPr>
        <w:t xml:space="preserve">диктантов, </w:t>
      </w:r>
      <w:r w:rsidRPr="00A67506">
        <w:rPr>
          <w:rFonts w:ascii="Times New Roman" w:hAnsi="Times New Roman"/>
          <w:sz w:val="24"/>
        </w:rPr>
        <w:t>тестов</w:t>
      </w:r>
      <w:r w:rsidR="00A67506" w:rsidRPr="00A67506">
        <w:rPr>
          <w:rFonts w:ascii="Times New Roman" w:hAnsi="Times New Roman"/>
          <w:sz w:val="24"/>
        </w:rPr>
        <w:t>, сочинений и изложений</w:t>
      </w:r>
      <w:r w:rsidRPr="00A67506">
        <w:rPr>
          <w:rFonts w:ascii="Times New Roman" w:hAnsi="Times New Roman"/>
          <w:sz w:val="24"/>
        </w:rPr>
        <w:t xml:space="preserve">. Данные работы проводятся после завершения изучения конкретной темы. Преобладающей формой текущего контроля выступает письменная (контрольная работа, </w:t>
      </w:r>
      <w:r w:rsidR="007E2EC6" w:rsidRPr="00A67506">
        <w:rPr>
          <w:rFonts w:ascii="Times New Roman" w:hAnsi="Times New Roman"/>
          <w:sz w:val="24"/>
        </w:rPr>
        <w:t xml:space="preserve">диктант, </w:t>
      </w:r>
      <w:r w:rsidRPr="00A67506">
        <w:rPr>
          <w:rFonts w:ascii="Times New Roman" w:hAnsi="Times New Roman"/>
          <w:sz w:val="24"/>
        </w:rPr>
        <w:t>тестирование</w:t>
      </w:r>
      <w:r w:rsidR="00A67506" w:rsidRPr="00A67506">
        <w:rPr>
          <w:rFonts w:ascii="Times New Roman" w:hAnsi="Times New Roman"/>
          <w:sz w:val="24"/>
        </w:rPr>
        <w:t>, сочинение и изложение).</w:t>
      </w:r>
    </w:p>
    <w:p w:rsidR="00621267" w:rsidRPr="00A67506" w:rsidRDefault="00621267" w:rsidP="00621267">
      <w:pPr>
        <w:pStyle w:val="af7"/>
        <w:rPr>
          <w:rFonts w:ascii="Times New Roman" w:hAnsi="Times New Roman"/>
          <w:sz w:val="36"/>
        </w:rPr>
      </w:pPr>
    </w:p>
    <w:p w:rsidR="00621267" w:rsidRDefault="00621267" w:rsidP="00621267">
      <w:pPr>
        <w:pStyle w:val="af7"/>
        <w:rPr>
          <w:rFonts w:ascii="Times New Roman" w:hAnsi="Times New Roman"/>
          <w:sz w:val="36"/>
        </w:rPr>
      </w:pPr>
    </w:p>
    <w:p w:rsidR="000B2D30" w:rsidRDefault="000B2D30" w:rsidP="00621267">
      <w:pPr>
        <w:pStyle w:val="af7"/>
        <w:rPr>
          <w:rFonts w:ascii="Times New Roman" w:hAnsi="Times New Roman"/>
          <w:sz w:val="36"/>
        </w:rPr>
      </w:pPr>
    </w:p>
    <w:p w:rsidR="000B2D30" w:rsidRDefault="000B2D30" w:rsidP="00621267">
      <w:pPr>
        <w:pStyle w:val="af7"/>
        <w:rPr>
          <w:rFonts w:ascii="Times New Roman" w:hAnsi="Times New Roman"/>
          <w:sz w:val="36"/>
        </w:rPr>
      </w:pPr>
    </w:p>
    <w:p w:rsidR="000B2D30" w:rsidRDefault="000B2D30" w:rsidP="00621267">
      <w:pPr>
        <w:pStyle w:val="af7"/>
        <w:rPr>
          <w:rFonts w:ascii="Times New Roman" w:hAnsi="Times New Roman"/>
          <w:sz w:val="36"/>
        </w:rPr>
      </w:pPr>
    </w:p>
    <w:p w:rsidR="000B2D30" w:rsidRDefault="000B2D30" w:rsidP="00621267">
      <w:pPr>
        <w:pStyle w:val="af7"/>
        <w:rPr>
          <w:rFonts w:ascii="Times New Roman" w:hAnsi="Times New Roman"/>
          <w:sz w:val="36"/>
        </w:rPr>
      </w:pPr>
    </w:p>
    <w:p w:rsidR="000B2D30" w:rsidRDefault="000B2D30" w:rsidP="00621267">
      <w:pPr>
        <w:pStyle w:val="af7"/>
        <w:rPr>
          <w:rFonts w:ascii="Times New Roman" w:hAnsi="Times New Roman"/>
          <w:sz w:val="36"/>
        </w:rPr>
      </w:pPr>
    </w:p>
    <w:p w:rsidR="00621267" w:rsidRDefault="00621267" w:rsidP="00621267">
      <w:pPr>
        <w:pStyle w:val="af7"/>
        <w:rPr>
          <w:rFonts w:ascii="Times New Roman" w:hAnsi="Times New Roman"/>
          <w:sz w:val="36"/>
        </w:rPr>
      </w:pPr>
    </w:p>
    <w:p w:rsidR="00A67506" w:rsidRDefault="00A67506" w:rsidP="00621267">
      <w:pPr>
        <w:pStyle w:val="af7"/>
        <w:rPr>
          <w:rFonts w:ascii="Times New Roman" w:hAnsi="Times New Roman"/>
          <w:sz w:val="36"/>
        </w:rPr>
      </w:pPr>
    </w:p>
    <w:p w:rsidR="00A67506" w:rsidRDefault="00A67506" w:rsidP="00621267">
      <w:pPr>
        <w:pStyle w:val="af7"/>
        <w:rPr>
          <w:rFonts w:ascii="Times New Roman" w:hAnsi="Times New Roman"/>
          <w:sz w:val="36"/>
        </w:rPr>
      </w:pPr>
    </w:p>
    <w:p w:rsidR="00A67506" w:rsidRDefault="00A67506" w:rsidP="00621267">
      <w:pPr>
        <w:pStyle w:val="af7"/>
        <w:rPr>
          <w:rFonts w:ascii="Times New Roman" w:hAnsi="Times New Roman"/>
          <w:sz w:val="36"/>
        </w:rPr>
      </w:pPr>
    </w:p>
    <w:p w:rsidR="00A67506" w:rsidRDefault="00A67506" w:rsidP="00621267">
      <w:pPr>
        <w:pStyle w:val="af7"/>
        <w:rPr>
          <w:rFonts w:ascii="Times New Roman" w:hAnsi="Times New Roman"/>
          <w:sz w:val="36"/>
        </w:rPr>
      </w:pPr>
    </w:p>
    <w:p w:rsidR="00A67506" w:rsidRDefault="00A67506" w:rsidP="00621267">
      <w:pPr>
        <w:pStyle w:val="af7"/>
        <w:rPr>
          <w:rFonts w:ascii="Times New Roman" w:hAnsi="Times New Roman"/>
          <w:sz w:val="36"/>
        </w:rPr>
      </w:pPr>
    </w:p>
    <w:p w:rsidR="00621267" w:rsidRPr="00621267" w:rsidRDefault="00621267" w:rsidP="00621267">
      <w:pPr>
        <w:pStyle w:val="af7"/>
        <w:rPr>
          <w:rFonts w:ascii="Times New Roman" w:hAnsi="Times New Roman"/>
          <w:sz w:val="36"/>
        </w:rPr>
      </w:pPr>
    </w:p>
    <w:p w:rsidR="00D86DC8" w:rsidRDefault="00D86DC8" w:rsidP="00A72360">
      <w:pPr>
        <w:rPr>
          <w:rFonts w:ascii="Times New Roman" w:hAnsi="Times New Roman" w:cs="Times New Roman"/>
          <w:b/>
          <w:sz w:val="24"/>
          <w:szCs w:val="24"/>
        </w:rPr>
      </w:pPr>
    </w:p>
    <w:p w:rsidR="00EE3046" w:rsidRDefault="00EE3046" w:rsidP="00A72360">
      <w:pPr>
        <w:rPr>
          <w:rFonts w:ascii="Times New Roman" w:hAnsi="Times New Roman" w:cs="Times New Roman"/>
          <w:b/>
          <w:sz w:val="24"/>
          <w:szCs w:val="24"/>
        </w:rPr>
      </w:pPr>
    </w:p>
    <w:p w:rsidR="00D86DC8" w:rsidRDefault="00D86DC8" w:rsidP="00A72360">
      <w:pPr>
        <w:rPr>
          <w:rFonts w:ascii="Times New Roman" w:hAnsi="Times New Roman" w:cs="Times New Roman"/>
          <w:b/>
          <w:sz w:val="24"/>
          <w:szCs w:val="24"/>
        </w:rPr>
      </w:pPr>
    </w:p>
    <w:p w:rsidR="00A72360" w:rsidRPr="00A72360" w:rsidRDefault="00A72360" w:rsidP="000B2D30">
      <w:pPr>
        <w:jc w:val="center"/>
        <w:rPr>
          <w:rFonts w:ascii="Times New Roman" w:hAnsi="Times New Roman" w:cs="Times New Roman"/>
          <w:b/>
          <w:sz w:val="24"/>
          <w:szCs w:val="24"/>
        </w:rPr>
      </w:pPr>
      <w:r w:rsidRPr="00A72360">
        <w:rPr>
          <w:rFonts w:ascii="Times New Roman" w:hAnsi="Times New Roman" w:cs="Times New Roman"/>
          <w:b/>
          <w:sz w:val="24"/>
          <w:szCs w:val="24"/>
        </w:rPr>
        <w:lastRenderedPageBreak/>
        <w:t xml:space="preserve">ПЛАНИРУЕМЫЕ РЕЗУЛЬТАТЫ ОСВОЕНИЯ УЧЕБНОГО ПРЕДМЕТА </w:t>
      </w:r>
      <w:r w:rsidR="000B2D30">
        <w:rPr>
          <w:rFonts w:ascii="Times New Roman" w:hAnsi="Times New Roman" w:cs="Times New Roman"/>
          <w:b/>
          <w:sz w:val="24"/>
          <w:szCs w:val="24"/>
        </w:rPr>
        <w:t>«РУССКИЙ ЯЗЫК»</w:t>
      </w:r>
    </w:p>
    <w:p w:rsidR="00A72360" w:rsidRPr="00A72360" w:rsidRDefault="00A72360" w:rsidP="00A72360">
      <w:pPr>
        <w:rPr>
          <w:rFonts w:ascii="Times New Roman" w:hAnsi="Times New Roman" w:cs="Times New Roman"/>
          <w:b/>
          <w:sz w:val="24"/>
          <w:szCs w:val="24"/>
        </w:rPr>
      </w:pPr>
      <w:r w:rsidRPr="00A72360">
        <w:rPr>
          <w:rFonts w:ascii="Times New Roman" w:hAnsi="Times New Roman" w:cs="Times New Roman"/>
          <w:b/>
          <w:sz w:val="24"/>
          <w:szCs w:val="24"/>
        </w:rPr>
        <w:t xml:space="preserve">Личностные результаты: </w:t>
      </w:r>
    </w:p>
    <w:p w:rsidR="00A72360" w:rsidRDefault="00A72360" w:rsidP="00A72360">
      <w:pPr>
        <w:rPr>
          <w:rFonts w:ascii="Times New Roman" w:hAnsi="Times New Roman" w:cs="Times New Roman"/>
          <w:sz w:val="24"/>
          <w:szCs w:val="24"/>
        </w:rPr>
      </w:pPr>
      <w:r w:rsidRPr="00A72360">
        <w:rPr>
          <w:rFonts w:ascii="Times New Roman" w:hAnsi="Times New Roman" w:cs="Times New Roman"/>
          <w:sz w:val="24"/>
          <w:szCs w:val="24"/>
        </w:rPr>
        <w:t xml:space="preserve">1)  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 </w:t>
      </w:r>
    </w:p>
    <w:p w:rsidR="00A72360" w:rsidRDefault="00A72360" w:rsidP="00A72360">
      <w:pPr>
        <w:rPr>
          <w:rFonts w:ascii="Times New Roman" w:hAnsi="Times New Roman" w:cs="Times New Roman"/>
          <w:sz w:val="24"/>
          <w:szCs w:val="24"/>
        </w:rPr>
      </w:pPr>
      <w:r w:rsidRPr="00A72360">
        <w:rPr>
          <w:rFonts w:ascii="Times New Roman" w:hAnsi="Times New Roman" w:cs="Times New Roman"/>
          <w:sz w:val="24"/>
          <w:szCs w:val="24"/>
        </w:rPr>
        <w:t xml:space="preserve">2)  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 </w:t>
      </w:r>
    </w:p>
    <w:p w:rsidR="00A72360" w:rsidRDefault="00A72360" w:rsidP="00A72360">
      <w:pPr>
        <w:rPr>
          <w:rFonts w:ascii="Times New Roman" w:hAnsi="Times New Roman" w:cs="Times New Roman"/>
          <w:sz w:val="24"/>
          <w:szCs w:val="24"/>
        </w:rPr>
      </w:pPr>
      <w:r w:rsidRPr="00A72360">
        <w:rPr>
          <w:rFonts w:ascii="Times New Roman" w:hAnsi="Times New Roman" w:cs="Times New Roman"/>
          <w:sz w:val="24"/>
          <w:szCs w:val="24"/>
        </w:rPr>
        <w:t xml:space="preserve">3)  достаточный объем словарного запаса и усвоенных грамматических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 </w:t>
      </w:r>
    </w:p>
    <w:p w:rsidR="00A72360" w:rsidRDefault="00A72360" w:rsidP="00A72360">
      <w:pPr>
        <w:rPr>
          <w:rFonts w:ascii="Times New Roman" w:hAnsi="Times New Roman" w:cs="Times New Roman"/>
          <w:sz w:val="24"/>
          <w:szCs w:val="24"/>
        </w:rPr>
      </w:pPr>
      <w:r w:rsidRPr="00A72360">
        <w:rPr>
          <w:rFonts w:ascii="Times New Roman" w:hAnsi="Times New Roman" w:cs="Times New Roman"/>
          <w:b/>
          <w:sz w:val="24"/>
          <w:szCs w:val="24"/>
        </w:rPr>
        <w:t>Метапредметные результаты:</w:t>
      </w:r>
      <w:r w:rsidRPr="00A72360">
        <w:rPr>
          <w:rFonts w:ascii="Times New Roman" w:hAnsi="Times New Roman" w:cs="Times New Roman"/>
          <w:sz w:val="24"/>
          <w:szCs w:val="24"/>
        </w:rPr>
        <w:t xml:space="preserve">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владение всеми видами речевой деятельности:</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адекватное понимание информации устного и письменного сообщения;</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владение разными видами чтения;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адекватное восприятие на слух текстов разных стилей и жанров;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способность извлекать информацию из разных источников, включая средства массовой информации, компакт-диски учебного назначения, ресурсы Интернета; умение свободно пользоваться словарями различных типов, справочной литературой;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овладение приемами отбора и систематизации материала на определенную тему; умение вести самостоятельный поиск информации, ее анализ и отбор;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умение сопоставлять и сравнивать речевые высказывания с точки зрения их содержания, стилистических особенностей и использованных языковых средств;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способность определять цели предстоящей учебной деятельности (индивидуальной и коллективной), последовательность действий, а также оценивать достигнутые результаты и адекватно формулировать их в устной и письменной форме;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умение воспроизводить прослушанный или прочитанный текст с разной степенью свернутости; •  умение создавать устные и письменные тексты разных типов, стилей речи и жанров с учетом замысла, адресата и ситуации общения;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способность свободно, правильно излагать свои мысли в устной и письменной форме;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владение разными видами монолога и диалога;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соблюдение основных правил орфографии и пунктуации в процессе письменного общения;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способность участвовать в речевом общении, соблюдая нормы речевого этикета;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способность оценивать свою речь с точки зрения ее содержания, языкового оформления; умение находить грамматические и речевые ошибки, недочеты, исправлять их; умение совершенствовать и редактировать собственные тексты;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умение выступать перед аудиторией сверстников с небольшими сообщениями, докладами;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применение приобретенных знаний, умений и навыков в повседневной жизни; способность использовать родной язык как средство получения знаний по другим </w:t>
      </w:r>
      <w:r w:rsidRPr="00BE1C70">
        <w:rPr>
          <w:rFonts w:ascii="Times New Roman" w:hAnsi="Times New Roman"/>
          <w:sz w:val="24"/>
        </w:rPr>
        <w:lastRenderedPageBreak/>
        <w:t xml:space="preserve">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  </w:t>
      </w:r>
    </w:p>
    <w:p w:rsidR="00A72360" w:rsidRPr="00BE1C70" w:rsidRDefault="00A72360" w:rsidP="00BE1C70">
      <w:pPr>
        <w:pStyle w:val="af7"/>
        <w:numPr>
          <w:ilvl w:val="0"/>
          <w:numId w:val="23"/>
        </w:numPr>
        <w:rPr>
          <w:rFonts w:ascii="Times New Roman" w:hAnsi="Times New Roman"/>
          <w:sz w:val="24"/>
        </w:rPr>
      </w:pPr>
      <w:r w:rsidRPr="00BE1C70">
        <w:rPr>
          <w:rFonts w:ascii="Times New Roman" w:hAnsi="Times New Roman"/>
          <w:sz w:val="24"/>
        </w:rPr>
        <w:t xml:space="preserve">коммуникативно-целесообразное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 </w:t>
      </w:r>
    </w:p>
    <w:p w:rsidR="00A72360" w:rsidRPr="00A72360" w:rsidRDefault="00A72360" w:rsidP="00A72360">
      <w:pPr>
        <w:rPr>
          <w:rFonts w:ascii="Times New Roman" w:hAnsi="Times New Roman" w:cs="Times New Roman"/>
          <w:b/>
          <w:sz w:val="24"/>
          <w:szCs w:val="24"/>
        </w:rPr>
      </w:pPr>
      <w:r w:rsidRPr="00A72360">
        <w:rPr>
          <w:rFonts w:ascii="Times New Roman" w:hAnsi="Times New Roman" w:cs="Times New Roman"/>
          <w:b/>
          <w:sz w:val="24"/>
          <w:szCs w:val="24"/>
        </w:rPr>
        <w:t xml:space="preserve">Предметные результаты: </w:t>
      </w:r>
    </w:p>
    <w:p w:rsidR="00A72360" w:rsidRPr="00BE1C70" w:rsidRDefault="00A72360" w:rsidP="00BE1C70">
      <w:pPr>
        <w:pStyle w:val="af7"/>
        <w:rPr>
          <w:rFonts w:ascii="Times New Roman" w:hAnsi="Times New Roman"/>
          <w:sz w:val="24"/>
        </w:rPr>
      </w:pPr>
      <w:r w:rsidRPr="00BE1C70">
        <w:rPr>
          <w:rFonts w:ascii="Times New Roman" w:hAnsi="Times New Roman"/>
          <w:sz w:val="24"/>
        </w:rPr>
        <w:t xml:space="preserve">1) 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народа, о роли родного языка в жизни человека и общества; </w:t>
      </w:r>
    </w:p>
    <w:p w:rsidR="00A72360" w:rsidRPr="00BE1C70" w:rsidRDefault="00A72360" w:rsidP="00BE1C70">
      <w:pPr>
        <w:pStyle w:val="af7"/>
        <w:rPr>
          <w:rFonts w:ascii="Times New Roman" w:hAnsi="Times New Roman"/>
          <w:sz w:val="24"/>
        </w:rPr>
      </w:pPr>
      <w:r w:rsidRPr="00BE1C70">
        <w:rPr>
          <w:rFonts w:ascii="Times New Roman" w:hAnsi="Times New Roman"/>
          <w:sz w:val="24"/>
        </w:rPr>
        <w:t>2)  понимание места родного языка в системе гуманитарных наук и его роли в образовании в целом;</w:t>
      </w:r>
    </w:p>
    <w:p w:rsidR="00A72360" w:rsidRPr="00BE1C70" w:rsidRDefault="00A72360" w:rsidP="00BE1C70">
      <w:pPr>
        <w:pStyle w:val="af7"/>
        <w:rPr>
          <w:rFonts w:ascii="Times New Roman" w:hAnsi="Times New Roman"/>
          <w:sz w:val="24"/>
        </w:rPr>
      </w:pPr>
      <w:r w:rsidRPr="00BE1C70">
        <w:rPr>
          <w:rFonts w:ascii="Times New Roman" w:hAnsi="Times New Roman"/>
          <w:sz w:val="24"/>
        </w:rPr>
        <w:t xml:space="preserve"> 3) усвоение основ научных знаний о родном языке; понимание взаимосвязи его уровней и единиц; </w:t>
      </w:r>
    </w:p>
    <w:p w:rsidR="00A72360" w:rsidRPr="00BE1C70" w:rsidRDefault="00A72360" w:rsidP="00BE1C70">
      <w:pPr>
        <w:pStyle w:val="af7"/>
        <w:rPr>
          <w:rFonts w:ascii="Times New Roman" w:hAnsi="Times New Roman"/>
          <w:sz w:val="24"/>
        </w:rPr>
      </w:pPr>
      <w:r w:rsidRPr="00BE1C70">
        <w:rPr>
          <w:rFonts w:ascii="Times New Roman" w:hAnsi="Times New Roman"/>
          <w:sz w:val="24"/>
        </w:rPr>
        <w:t xml:space="preserve">4)  освоение базовых понятий лингвистики: лингвистика и ее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 текст, типы текста; основные единицы языка, их признаки и особенности употребления в речи; </w:t>
      </w:r>
    </w:p>
    <w:p w:rsidR="00A72360" w:rsidRPr="00BE1C70" w:rsidRDefault="00A72360" w:rsidP="00BE1C70">
      <w:pPr>
        <w:pStyle w:val="af7"/>
        <w:rPr>
          <w:rFonts w:ascii="Times New Roman" w:hAnsi="Times New Roman"/>
          <w:sz w:val="24"/>
        </w:rPr>
      </w:pPr>
      <w:r w:rsidRPr="00BE1C70">
        <w:rPr>
          <w:rFonts w:ascii="Times New Roman" w:hAnsi="Times New Roman"/>
          <w:sz w:val="24"/>
        </w:rPr>
        <w:t xml:space="preserve">5)  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использование их в своей речевой практике при создании устных и письменных высказываний; </w:t>
      </w:r>
    </w:p>
    <w:p w:rsidR="00A72360" w:rsidRPr="00BE1C70" w:rsidRDefault="00A72360" w:rsidP="00BE1C70">
      <w:pPr>
        <w:pStyle w:val="af7"/>
        <w:rPr>
          <w:rFonts w:ascii="Times New Roman" w:hAnsi="Times New Roman"/>
          <w:sz w:val="24"/>
        </w:rPr>
      </w:pPr>
      <w:r w:rsidRPr="00BE1C70">
        <w:rPr>
          <w:rFonts w:ascii="Times New Roman" w:hAnsi="Times New Roman"/>
          <w:sz w:val="24"/>
        </w:rPr>
        <w:t xml:space="preserve">6)  распознавание и анализ основных единиц языка, грамматических категорий языка, уместное употребление языковых единиц адекватно ситуации речевого общения; </w:t>
      </w:r>
    </w:p>
    <w:p w:rsidR="00A72360" w:rsidRPr="00BE1C70" w:rsidRDefault="00A72360" w:rsidP="00BE1C70">
      <w:pPr>
        <w:pStyle w:val="af7"/>
        <w:rPr>
          <w:rFonts w:ascii="Times New Roman" w:hAnsi="Times New Roman"/>
          <w:sz w:val="24"/>
        </w:rPr>
      </w:pPr>
      <w:r w:rsidRPr="00BE1C70">
        <w:rPr>
          <w:rFonts w:ascii="Times New Roman" w:hAnsi="Times New Roman"/>
          <w:sz w:val="24"/>
        </w:rPr>
        <w:t xml:space="preserve">7) проведение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многоаспектного анализа с точки зрения его основных признаков и структуры, принадлежности к определенным функциональным разновидностям языка, особенностей языкового оформления, использования выразительных средств языка; </w:t>
      </w:r>
    </w:p>
    <w:p w:rsidR="00A72360" w:rsidRPr="00BE1C70" w:rsidRDefault="00A72360" w:rsidP="00BE1C70">
      <w:pPr>
        <w:pStyle w:val="af7"/>
        <w:rPr>
          <w:rFonts w:ascii="Times New Roman" w:hAnsi="Times New Roman"/>
          <w:sz w:val="24"/>
        </w:rPr>
      </w:pPr>
      <w:r w:rsidRPr="00BE1C70">
        <w:rPr>
          <w:rFonts w:ascii="Times New Roman" w:hAnsi="Times New Roman"/>
          <w:sz w:val="24"/>
        </w:rPr>
        <w:t xml:space="preserve">8) понимание коммуникативно-эстетических возможностей лексической и грамматической синонимии и использование их в собственной речевой практике; </w:t>
      </w:r>
    </w:p>
    <w:p w:rsidR="00161278" w:rsidRPr="00BE1C70" w:rsidRDefault="00A72360" w:rsidP="00BE1C70">
      <w:pPr>
        <w:pStyle w:val="af7"/>
        <w:rPr>
          <w:rFonts w:ascii="Times New Roman" w:hAnsi="Times New Roman"/>
          <w:sz w:val="24"/>
        </w:rPr>
      </w:pPr>
      <w:r w:rsidRPr="00BE1C70">
        <w:rPr>
          <w:rFonts w:ascii="Times New Roman" w:hAnsi="Times New Roman"/>
          <w:sz w:val="24"/>
        </w:rPr>
        <w:t>9)  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F368CC" w:rsidRPr="00F368CC" w:rsidRDefault="00F368CC" w:rsidP="00F368CC">
      <w:pPr>
        <w:jc w:val="center"/>
        <w:rPr>
          <w:rFonts w:ascii="Times New Roman" w:hAnsi="Times New Roman" w:cs="Times New Roman"/>
          <w:b/>
          <w:sz w:val="28"/>
          <w:szCs w:val="28"/>
        </w:rPr>
      </w:pPr>
      <w:r w:rsidRPr="00F368CC">
        <w:rPr>
          <w:rFonts w:ascii="Times New Roman" w:hAnsi="Times New Roman" w:cs="Times New Roman"/>
          <w:b/>
          <w:sz w:val="28"/>
          <w:szCs w:val="28"/>
        </w:rPr>
        <w:t>5 класс</w:t>
      </w:r>
    </w:p>
    <w:p w:rsidR="00F368CC" w:rsidRPr="00BE1C70" w:rsidRDefault="00F368CC" w:rsidP="00BE1C70">
      <w:pPr>
        <w:pStyle w:val="af7"/>
        <w:rPr>
          <w:rFonts w:ascii="Times New Roman" w:hAnsi="Times New Roman"/>
          <w:sz w:val="24"/>
          <w:u w:val="single"/>
        </w:rPr>
      </w:pPr>
      <w:r w:rsidRPr="00BE1C70">
        <w:rPr>
          <w:rFonts w:ascii="Times New Roman" w:hAnsi="Times New Roman"/>
          <w:sz w:val="24"/>
          <w:u w:val="single"/>
        </w:rPr>
        <w:t>Ученик научится:</w:t>
      </w:r>
    </w:p>
    <w:p w:rsidR="00F368CC" w:rsidRPr="00BE1C70" w:rsidRDefault="00F368CC" w:rsidP="00BE1C70">
      <w:pPr>
        <w:pStyle w:val="af7"/>
        <w:numPr>
          <w:ilvl w:val="0"/>
          <w:numId w:val="13"/>
        </w:numPr>
        <w:ind w:left="284"/>
        <w:rPr>
          <w:rFonts w:ascii="Times New Roman" w:hAnsi="Times New Roman"/>
          <w:sz w:val="24"/>
        </w:rPr>
      </w:pPr>
      <w:r w:rsidRPr="00BE1C70">
        <w:rPr>
          <w:rFonts w:ascii="Times New Roman" w:hAnsi="Times New Roman"/>
          <w:sz w:val="24"/>
        </w:rPr>
        <w:t>владеть основными сведениями о языке, изученными в 5 классе;</w:t>
      </w:r>
    </w:p>
    <w:p w:rsidR="00F368CC" w:rsidRPr="00BE1C70" w:rsidRDefault="00F368CC" w:rsidP="00BE1C70">
      <w:pPr>
        <w:pStyle w:val="af7"/>
        <w:numPr>
          <w:ilvl w:val="0"/>
          <w:numId w:val="13"/>
        </w:numPr>
        <w:ind w:left="284"/>
        <w:rPr>
          <w:rFonts w:ascii="Times New Roman" w:hAnsi="Times New Roman"/>
          <w:sz w:val="24"/>
        </w:rPr>
      </w:pPr>
      <w:r w:rsidRPr="00BE1C70">
        <w:rPr>
          <w:rFonts w:ascii="Times New Roman" w:hAnsi="Times New Roman"/>
          <w:sz w:val="24"/>
        </w:rPr>
        <w:t xml:space="preserve">определять главную функцию русского языка как национального языка русского народа, государственного языка Российской Федерации и средства межнационального общения; </w:t>
      </w:r>
    </w:p>
    <w:p w:rsidR="00F368CC" w:rsidRPr="00BE1C70" w:rsidRDefault="00F368CC" w:rsidP="00BE1C70">
      <w:pPr>
        <w:pStyle w:val="af7"/>
        <w:numPr>
          <w:ilvl w:val="0"/>
          <w:numId w:val="13"/>
        </w:numPr>
        <w:ind w:left="284"/>
        <w:rPr>
          <w:rFonts w:ascii="Times New Roman" w:hAnsi="Times New Roman"/>
          <w:sz w:val="24"/>
        </w:rPr>
      </w:pPr>
      <w:r w:rsidRPr="00BE1C70">
        <w:rPr>
          <w:rFonts w:ascii="Times New Roman" w:hAnsi="Times New Roman"/>
          <w:sz w:val="24"/>
        </w:rPr>
        <w:t>понимать речь устную и письменную, монолог, диалог, сферу и ситуацию речевого общения;</w:t>
      </w:r>
    </w:p>
    <w:p w:rsidR="00F368CC" w:rsidRPr="00BE1C70" w:rsidRDefault="00F368CC" w:rsidP="00BE1C70">
      <w:pPr>
        <w:pStyle w:val="af7"/>
        <w:numPr>
          <w:ilvl w:val="0"/>
          <w:numId w:val="13"/>
        </w:numPr>
        <w:ind w:left="284"/>
        <w:rPr>
          <w:rFonts w:ascii="Times New Roman" w:hAnsi="Times New Roman"/>
          <w:sz w:val="24"/>
        </w:rPr>
      </w:pPr>
      <w:r w:rsidRPr="00BE1C70">
        <w:rPr>
          <w:rFonts w:ascii="Times New Roman" w:hAnsi="Times New Roman"/>
          <w:sz w:val="24"/>
        </w:rPr>
        <w:lastRenderedPageBreak/>
        <w:t>различать стили речи, определять сферы их применения, использовать в речи в зависимости от целей высказывания;</w:t>
      </w:r>
    </w:p>
    <w:p w:rsidR="00F368CC" w:rsidRPr="00BE1C70" w:rsidRDefault="00F368CC" w:rsidP="00BE1C70">
      <w:pPr>
        <w:pStyle w:val="af7"/>
        <w:numPr>
          <w:ilvl w:val="0"/>
          <w:numId w:val="13"/>
        </w:numPr>
        <w:ind w:left="284"/>
        <w:rPr>
          <w:rFonts w:ascii="Times New Roman" w:hAnsi="Times New Roman"/>
          <w:sz w:val="24"/>
        </w:rPr>
      </w:pPr>
      <w:r w:rsidRPr="00BE1C70">
        <w:rPr>
          <w:rFonts w:ascii="Times New Roman" w:hAnsi="Times New Roman"/>
          <w:sz w:val="24"/>
        </w:rPr>
        <w:t>определять особенности основных жанров научного, публицистического, официально-делового стилей и разговорной речи;</w:t>
      </w:r>
    </w:p>
    <w:p w:rsidR="00F368CC" w:rsidRPr="00BE1C70" w:rsidRDefault="00F368CC" w:rsidP="00BE1C70">
      <w:pPr>
        <w:pStyle w:val="af7"/>
        <w:numPr>
          <w:ilvl w:val="0"/>
          <w:numId w:val="13"/>
        </w:numPr>
        <w:ind w:left="284"/>
        <w:rPr>
          <w:rFonts w:ascii="Times New Roman" w:hAnsi="Times New Roman"/>
          <w:sz w:val="24"/>
        </w:rPr>
      </w:pPr>
      <w:r w:rsidRPr="00BE1C70">
        <w:rPr>
          <w:rFonts w:ascii="Times New Roman" w:hAnsi="Times New Roman"/>
          <w:sz w:val="24"/>
        </w:rPr>
        <w:t>выделять признаки текста и его функционально-смысловые типы (повествование, описание, рассуждение), редактировать текст;</w:t>
      </w:r>
    </w:p>
    <w:p w:rsidR="00F368CC" w:rsidRPr="00BE1C70" w:rsidRDefault="00F368CC" w:rsidP="00BE1C70">
      <w:pPr>
        <w:pStyle w:val="af7"/>
        <w:numPr>
          <w:ilvl w:val="0"/>
          <w:numId w:val="13"/>
        </w:numPr>
        <w:ind w:left="284"/>
        <w:rPr>
          <w:rFonts w:ascii="Times New Roman" w:hAnsi="Times New Roman"/>
          <w:sz w:val="24"/>
        </w:rPr>
      </w:pPr>
      <w:r w:rsidRPr="00BE1C70">
        <w:rPr>
          <w:rFonts w:ascii="Times New Roman" w:hAnsi="Times New Roman"/>
          <w:sz w:val="24"/>
        </w:rPr>
        <w:t>выделять основные единицы языка, их признаки;</w:t>
      </w:r>
    </w:p>
    <w:p w:rsidR="00F368CC" w:rsidRPr="00BE1C70" w:rsidRDefault="00F368CC" w:rsidP="00BE1C70">
      <w:pPr>
        <w:pStyle w:val="af7"/>
        <w:numPr>
          <w:ilvl w:val="0"/>
          <w:numId w:val="13"/>
        </w:numPr>
        <w:ind w:left="284"/>
        <w:rPr>
          <w:rFonts w:ascii="Times New Roman" w:hAnsi="Times New Roman"/>
          <w:sz w:val="24"/>
        </w:rPr>
      </w:pPr>
      <w:r w:rsidRPr="00BE1C70">
        <w:rPr>
          <w:rFonts w:ascii="Times New Roman" w:hAnsi="Times New Roman"/>
          <w:sz w:val="24"/>
        </w:rPr>
        <w:t>применять основные нормы русского литературного языка (орфоэпические, лексические, грамматические, орфографические, пунктуационные); нормы речевого этикета.</w:t>
      </w:r>
    </w:p>
    <w:p w:rsidR="00F368CC" w:rsidRPr="00BE1C70" w:rsidRDefault="00F368CC" w:rsidP="00BE1C70">
      <w:pPr>
        <w:pStyle w:val="af7"/>
        <w:rPr>
          <w:rFonts w:ascii="Times New Roman" w:hAnsi="Times New Roman"/>
          <w:sz w:val="24"/>
          <w:u w:val="single"/>
        </w:rPr>
      </w:pPr>
      <w:r w:rsidRPr="00F368CC">
        <w:t xml:space="preserve"> </w:t>
      </w:r>
      <w:r w:rsidRPr="00BE1C70">
        <w:rPr>
          <w:rFonts w:ascii="Times New Roman" w:hAnsi="Times New Roman"/>
          <w:sz w:val="24"/>
          <w:u w:val="single"/>
        </w:rPr>
        <w:t xml:space="preserve">Ученик получит возможность научиться: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понимать основное содержание небольшого по объему научно-учебного и художественного текста, воспринимаемого на слух;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выделять основную мысль, структурные части исходного текста;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выделять в слове звуки речи; давать им фонетическую характеристику;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различать ударные и безударные слоги;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не смешивать звуки и буквы;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свободно пользоваться алфавитом, работая со словарями;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разбирать слова фонетически;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правильно произносить гласные, согласные и их сочетания в составе слова;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опознавать звукопись как поэтическое средство; </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использовать логическое ударение для усиления выразительности речи;</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работать с орфоэпическим словарем;</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употреблять слова в соответствии с их лексическим значением;</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толковать лексическое значение известных слов и подбирать к ним синонимы  и антонимы;</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опознавать эпитеты, метафоры, олицетворения как средства выразительности речи;</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пользоваться толковым словарем;</w:t>
      </w:r>
    </w:p>
    <w:p w:rsidR="00F368CC" w:rsidRPr="00BE1C70" w:rsidRDefault="00F368CC" w:rsidP="00BE1C70">
      <w:pPr>
        <w:pStyle w:val="af7"/>
        <w:numPr>
          <w:ilvl w:val="0"/>
          <w:numId w:val="12"/>
        </w:numPr>
        <w:ind w:left="284"/>
        <w:rPr>
          <w:rFonts w:ascii="Times New Roman" w:hAnsi="Times New Roman"/>
          <w:sz w:val="24"/>
        </w:rPr>
      </w:pPr>
      <w:r w:rsidRPr="00BE1C70">
        <w:rPr>
          <w:rFonts w:ascii="Times New Roman" w:hAnsi="Times New Roman"/>
          <w:sz w:val="24"/>
        </w:rPr>
        <w:t>выделять морфемы на основе</w:t>
      </w:r>
      <w:r w:rsidR="008A7625" w:rsidRPr="00BE1C70">
        <w:rPr>
          <w:rFonts w:ascii="Times New Roman" w:hAnsi="Times New Roman"/>
          <w:sz w:val="24"/>
        </w:rPr>
        <w:t xml:space="preserve"> смыслового и словообразовательного анализа слова (в словах несложной структуры);</w:t>
      </w:r>
    </w:p>
    <w:p w:rsidR="008A7625" w:rsidRPr="00BE1C70" w:rsidRDefault="008A7625" w:rsidP="00BE1C70">
      <w:pPr>
        <w:pStyle w:val="af7"/>
        <w:numPr>
          <w:ilvl w:val="0"/>
          <w:numId w:val="12"/>
        </w:numPr>
        <w:ind w:left="284"/>
        <w:rPr>
          <w:rFonts w:ascii="Times New Roman" w:hAnsi="Times New Roman"/>
          <w:sz w:val="24"/>
        </w:rPr>
      </w:pPr>
      <w:r w:rsidRPr="00BE1C70">
        <w:rPr>
          <w:rFonts w:ascii="Times New Roman" w:hAnsi="Times New Roman"/>
          <w:sz w:val="24"/>
        </w:rPr>
        <w:t>подбирать однокоренные слова с учетом значения слов;</w:t>
      </w:r>
    </w:p>
    <w:p w:rsidR="008A7625" w:rsidRPr="00BE1C70" w:rsidRDefault="008A7625" w:rsidP="00BE1C70">
      <w:pPr>
        <w:pStyle w:val="af7"/>
        <w:numPr>
          <w:ilvl w:val="0"/>
          <w:numId w:val="12"/>
        </w:numPr>
        <w:ind w:left="284"/>
        <w:rPr>
          <w:rFonts w:ascii="Times New Roman" w:hAnsi="Times New Roman"/>
          <w:sz w:val="24"/>
        </w:rPr>
      </w:pPr>
      <w:r w:rsidRPr="00BE1C70">
        <w:rPr>
          <w:rFonts w:ascii="Times New Roman" w:hAnsi="Times New Roman"/>
          <w:sz w:val="24"/>
        </w:rPr>
        <w:t>по типичным суффиксам и окончанию определять части речи и их формы;</w:t>
      </w:r>
    </w:p>
    <w:p w:rsidR="00D726B2" w:rsidRPr="00BE1C70" w:rsidRDefault="00D726B2" w:rsidP="00BE1C70">
      <w:pPr>
        <w:pStyle w:val="af7"/>
        <w:numPr>
          <w:ilvl w:val="0"/>
          <w:numId w:val="12"/>
        </w:numPr>
        <w:ind w:left="284"/>
        <w:rPr>
          <w:rFonts w:ascii="Times New Roman" w:hAnsi="Times New Roman"/>
          <w:sz w:val="24"/>
        </w:rPr>
      </w:pPr>
      <w:r w:rsidRPr="00BE1C70">
        <w:rPr>
          <w:rFonts w:ascii="Times New Roman" w:hAnsi="Times New Roman"/>
          <w:sz w:val="24"/>
        </w:rPr>
        <w:t>разбирать слова по составу;</w:t>
      </w:r>
    </w:p>
    <w:p w:rsidR="00D726B2" w:rsidRPr="00BE1C70" w:rsidRDefault="00D726B2" w:rsidP="00BE1C70">
      <w:pPr>
        <w:pStyle w:val="af7"/>
        <w:numPr>
          <w:ilvl w:val="0"/>
          <w:numId w:val="12"/>
        </w:numPr>
        <w:ind w:left="284"/>
        <w:rPr>
          <w:rFonts w:ascii="Times New Roman" w:hAnsi="Times New Roman"/>
          <w:sz w:val="24"/>
        </w:rPr>
      </w:pPr>
      <w:r w:rsidRPr="00BE1C70">
        <w:rPr>
          <w:rFonts w:ascii="Times New Roman" w:hAnsi="Times New Roman"/>
          <w:sz w:val="24"/>
        </w:rPr>
        <w:t>пользоваться словарем морфемного строения слов;</w:t>
      </w:r>
    </w:p>
    <w:p w:rsidR="00D726B2" w:rsidRPr="00BE1C70" w:rsidRDefault="00D726B2" w:rsidP="00BE1C70">
      <w:pPr>
        <w:pStyle w:val="af7"/>
        <w:numPr>
          <w:ilvl w:val="0"/>
          <w:numId w:val="12"/>
        </w:numPr>
        <w:ind w:left="284"/>
        <w:rPr>
          <w:rFonts w:ascii="Times New Roman" w:hAnsi="Times New Roman"/>
          <w:sz w:val="24"/>
        </w:rPr>
      </w:pPr>
      <w:r w:rsidRPr="00BE1C70">
        <w:rPr>
          <w:rFonts w:ascii="Times New Roman" w:hAnsi="Times New Roman"/>
          <w:sz w:val="24"/>
        </w:rPr>
        <w:t>квалифицировать слово как часть речи по вопросу и общему значению;</w:t>
      </w:r>
    </w:p>
    <w:p w:rsidR="00D726B2" w:rsidRPr="00BE1C70" w:rsidRDefault="00D726B2" w:rsidP="00BE1C70">
      <w:pPr>
        <w:pStyle w:val="af7"/>
        <w:numPr>
          <w:ilvl w:val="0"/>
          <w:numId w:val="12"/>
        </w:numPr>
        <w:ind w:left="284"/>
        <w:rPr>
          <w:rFonts w:ascii="Times New Roman" w:hAnsi="Times New Roman"/>
          <w:sz w:val="24"/>
        </w:rPr>
      </w:pPr>
      <w:r w:rsidRPr="00BE1C70">
        <w:rPr>
          <w:rFonts w:ascii="Times New Roman" w:hAnsi="Times New Roman"/>
          <w:sz w:val="24"/>
        </w:rPr>
        <w:t>правильно определять морфологические признаки изученных частей речи;</w:t>
      </w:r>
    </w:p>
    <w:p w:rsidR="00D726B2" w:rsidRPr="00BE1C70" w:rsidRDefault="00D726B2" w:rsidP="00BE1C70">
      <w:pPr>
        <w:pStyle w:val="af7"/>
        <w:numPr>
          <w:ilvl w:val="0"/>
          <w:numId w:val="12"/>
        </w:numPr>
        <w:ind w:left="284"/>
        <w:rPr>
          <w:rFonts w:ascii="Times New Roman" w:hAnsi="Times New Roman"/>
          <w:sz w:val="24"/>
        </w:rPr>
      </w:pPr>
      <w:r w:rsidRPr="00BE1C70">
        <w:rPr>
          <w:rFonts w:ascii="Times New Roman" w:hAnsi="Times New Roman"/>
          <w:sz w:val="24"/>
        </w:rPr>
        <w:t>образовывать формы изученных частей речи в соответствии с нормами литературного языка;</w:t>
      </w:r>
    </w:p>
    <w:p w:rsidR="00D726B2" w:rsidRPr="00BE1C70" w:rsidRDefault="00D726B2" w:rsidP="00BE1C70">
      <w:pPr>
        <w:pStyle w:val="af7"/>
        <w:numPr>
          <w:ilvl w:val="0"/>
          <w:numId w:val="12"/>
        </w:numPr>
        <w:ind w:left="284"/>
        <w:rPr>
          <w:rFonts w:ascii="Times New Roman" w:hAnsi="Times New Roman"/>
          <w:sz w:val="24"/>
        </w:rPr>
      </w:pPr>
      <w:r w:rsidRPr="00BE1C70">
        <w:rPr>
          <w:rFonts w:ascii="Times New Roman" w:hAnsi="Times New Roman"/>
          <w:sz w:val="24"/>
        </w:rPr>
        <w:t>разбирать слово морфологически;</w:t>
      </w:r>
    </w:p>
    <w:p w:rsidR="00D726B2" w:rsidRPr="00BE1C70" w:rsidRDefault="00D726B2" w:rsidP="00BE1C70">
      <w:pPr>
        <w:pStyle w:val="af7"/>
        <w:numPr>
          <w:ilvl w:val="0"/>
          <w:numId w:val="12"/>
        </w:numPr>
        <w:ind w:left="284"/>
        <w:rPr>
          <w:rFonts w:ascii="Times New Roman" w:hAnsi="Times New Roman"/>
          <w:sz w:val="24"/>
        </w:rPr>
      </w:pPr>
      <w:r w:rsidRPr="00BE1C70">
        <w:rPr>
          <w:rFonts w:ascii="Times New Roman" w:hAnsi="Times New Roman"/>
          <w:sz w:val="24"/>
        </w:rPr>
        <w:t>выделять словосочетания в предложении;</w:t>
      </w:r>
    </w:p>
    <w:p w:rsidR="00D726B2" w:rsidRPr="00BE1C70" w:rsidRDefault="00D726B2" w:rsidP="00BE1C70">
      <w:pPr>
        <w:pStyle w:val="af7"/>
        <w:numPr>
          <w:ilvl w:val="0"/>
          <w:numId w:val="12"/>
        </w:numPr>
        <w:ind w:left="284"/>
        <w:rPr>
          <w:rFonts w:ascii="Times New Roman" w:hAnsi="Times New Roman"/>
          <w:sz w:val="24"/>
        </w:rPr>
      </w:pPr>
      <w:r w:rsidRPr="00BE1C70">
        <w:rPr>
          <w:rFonts w:ascii="Times New Roman" w:hAnsi="Times New Roman"/>
          <w:sz w:val="24"/>
        </w:rPr>
        <w:t>определять главное и зависимое слова;</w:t>
      </w:r>
    </w:p>
    <w:p w:rsidR="008A7625" w:rsidRPr="00BE1C70" w:rsidRDefault="00677312" w:rsidP="00BE1C70">
      <w:pPr>
        <w:pStyle w:val="af7"/>
        <w:numPr>
          <w:ilvl w:val="0"/>
          <w:numId w:val="12"/>
        </w:numPr>
        <w:ind w:left="284"/>
        <w:rPr>
          <w:rFonts w:ascii="Times New Roman" w:hAnsi="Times New Roman"/>
          <w:sz w:val="24"/>
        </w:rPr>
      </w:pPr>
      <w:r w:rsidRPr="00BE1C70">
        <w:rPr>
          <w:rFonts w:ascii="Times New Roman" w:hAnsi="Times New Roman"/>
          <w:sz w:val="24"/>
        </w:rPr>
        <w:t>определять вид предложения по цели высказывания, интонации, наличию или отсутствию второстепенных членов предложения, количеству грамматических основ;</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составлять простые и сложные предложения изученных видов;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разбирать простое предложение синтаксически;</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находить в словах изученные орфограммы, уметь обосновывать их выбор и правильно писать слова с изученными орфограммами;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правильно писать слова с непроверяемыми согласными, изученными в 5 классе;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пользоваться орфографическим словарем;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lastRenderedPageBreak/>
        <w:t xml:space="preserve">находить в предложениях места для постановки знаков препинания;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обосновывать выбор знаков препинания;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расставлять знаки препинания в предложениях в соответствии с изученными правилами;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определять тему и основную мысль текста, его стиль;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составлять простой план текста;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подробно и сжато излагать повествовательные тексты (в том числе с элементами описания предметов, животных);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писать сочинения повествовательного характера; </w:t>
      </w:r>
    </w:p>
    <w:p w:rsidR="0043150F" w:rsidRPr="00BE1C70" w:rsidRDefault="0043150F" w:rsidP="00BE1C70">
      <w:pPr>
        <w:pStyle w:val="af7"/>
        <w:numPr>
          <w:ilvl w:val="0"/>
          <w:numId w:val="12"/>
        </w:numPr>
        <w:ind w:left="284"/>
        <w:rPr>
          <w:rFonts w:ascii="Times New Roman" w:hAnsi="Times New Roman"/>
          <w:sz w:val="24"/>
        </w:rPr>
      </w:pPr>
      <w:r w:rsidRPr="00BE1C70">
        <w:rPr>
          <w:rFonts w:ascii="Times New Roman" w:hAnsi="Times New Roman"/>
          <w:sz w:val="24"/>
        </w:rPr>
        <w:t xml:space="preserve">совершенствовать содержание и языковое оформление (в соответствии с изученным языковым материалом).  </w:t>
      </w:r>
    </w:p>
    <w:p w:rsidR="0043150F" w:rsidRDefault="0043150F" w:rsidP="0043150F">
      <w:pPr>
        <w:pStyle w:val="a3"/>
        <w:rPr>
          <w:rFonts w:ascii="Times New Roman" w:hAnsi="Times New Roman" w:cs="Times New Roman"/>
          <w:sz w:val="24"/>
          <w:szCs w:val="24"/>
        </w:rPr>
      </w:pPr>
    </w:p>
    <w:p w:rsidR="0043150F" w:rsidRPr="000A1DE4" w:rsidRDefault="0043150F" w:rsidP="0043150F">
      <w:pPr>
        <w:pStyle w:val="a3"/>
        <w:jc w:val="center"/>
        <w:rPr>
          <w:rFonts w:ascii="Times New Roman" w:hAnsi="Times New Roman" w:cs="Times New Roman"/>
          <w:b/>
          <w:sz w:val="28"/>
          <w:szCs w:val="28"/>
        </w:rPr>
      </w:pPr>
      <w:r w:rsidRPr="000A1DE4">
        <w:rPr>
          <w:rFonts w:ascii="Times New Roman" w:hAnsi="Times New Roman" w:cs="Times New Roman"/>
          <w:b/>
          <w:sz w:val="28"/>
          <w:szCs w:val="28"/>
        </w:rPr>
        <w:t>6 класс</w:t>
      </w:r>
    </w:p>
    <w:p w:rsidR="0043150F" w:rsidRPr="00BE1C70" w:rsidRDefault="0043150F" w:rsidP="00BE1C70">
      <w:pPr>
        <w:pStyle w:val="af7"/>
        <w:rPr>
          <w:rFonts w:ascii="Times New Roman" w:hAnsi="Times New Roman"/>
          <w:sz w:val="24"/>
          <w:szCs w:val="24"/>
          <w:u w:val="single"/>
        </w:rPr>
      </w:pPr>
      <w:r w:rsidRPr="00BE1C70">
        <w:rPr>
          <w:rFonts w:ascii="Times New Roman" w:hAnsi="Times New Roman"/>
          <w:sz w:val="24"/>
          <w:szCs w:val="24"/>
          <w:u w:val="single"/>
        </w:rPr>
        <w:t xml:space="preserve">Ученик научится: </w:t>
      </w:r>
    </w:p>
    <w:p w:rsidR="00677312" w:rsidRPr="00BE1C70" w:rsidRDefault="0043150F" w:rsidP="00BE1C70">
      <w:pPr>
        <w:pStyle w:val="af7"/>
        <w:numPr>
          <w:ilvl w:val="0"/>
          <w:numId w:val="15"/>
        </w:numPr>
        <w:rPr>
          <w:rFonts w:ascii="Times New Roman" w:hAnsi="Times New Roman"/>
          <w:sz w:val="24"/>
        </w:rPr>
      </w:pPr>
      <w:r w:rsidRPr="00BE1C70">
        <w:rPr>
          <w:rFonts w:ascii="Times New Roman" w:hAnsi="Times New Roman"/>
          <w:sz w:val="24"/>
        </w:rPr>
        <w:t>владеть основными сведениями о языке, изученными в 6 классе;</w:t>
      </w:r>
    </w:p>
    <w:p w:rsidR="0000533D"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определять главную функцию русского языка как национального языка русского народа, государственного языка Российской Федерации и средс</w:t>
      </w:r>
      <w:r w:rsidR="0000533D" w:rsidRPr="00BE1C70">
        <w:rPr>
          <w:rFonts w:ascii="Times New Roman" w:hAnsi="Times New Roman"/>
          <w:sz w:val="24"/>
        </w:rPr>
        <w:t xml:space="preserve">тва межнационального общения;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понимать речь устную и письменную, монолог, диалог, сферу</w:t>
      </w:r>
      <w:r w:rsidR="00470A27" w:rsidRPr="00BE1C70">
        <w:rPr>
          <w:rFonts w:ascii="Times New Roman" w:hAnsi="Times New Roman"/>
          <w:sz w:val="24"/>
        </w:rPr>
        <w:t xml:space="preserve"> и ситуацию речевого общения;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различать стили речи, определять сферы их применения, использовать в речи в завис</w:t>
      </w:r>
      <w:r w:rsidR="00470A27" w:rsidRPr="00BE1C70">
        <w:rPr>
          <w:rFonts w:ascii="Times New Roman" w:hAnsi="Times New Roman"/>
          <w:sz w:val="24"/>
        </w:rPr>
        <w:t xml:space="preserve">имости от целей высказывания.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определять особенности основных жанров научного, публицистического, официально-делово</w:t>
      </w:r>
      <w:r w:rsidR="00470A27" w:rsidRPr="00BE1C70">
        <w:rPr>
          <w:rFonts w:ascii="Times New Roman" w:hAnsi="Times New Roman"/>
          <w:sz w:val="24"/>
        </w:rPr>
        <w:t xml:space="preserve">го стилей и разговорной речи;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выделять признаки текста и его функционально-смысловые типы (повествование, описание, рассу</w:t>
      </w:r>
      <w:r w:rsidR="00470A27" w:rsidRPr="00BE1C70">
        <w:rPr>
          <w:rFonts w:ascii="Times New Roman" w:hAnsi="Times New Roman"/>
          <w:sz w:val="24"/>
        </w:rPr>
        <w:t xml:space="preserve">ждение), редактировать текст.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выделять основны</w:t>
      </w:r>
      <w:r w:rsidR="00470A27" w:rsidRPr="00BE1C70">
        <w:rPr>
          <w:rFonts w:ascii="Times New Roman" w:hAnsi="Times New Roman"/>
          <w:sz w:val="24"/>
        </w:rPr>
        <w:t xml:space="preserve">е единицы языка, их признаки;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применять основные нормы русского литературного языка (орфоэпические, лексические, грамматические, орфографические, пунктуационные); нормы речевого этикета. Ученик п</w:t>
      </w:r>
      <w:r w:rsidR="00470A27" w:rsidRPr="00BE1C70">
        <w:rPr>
          <w:rFonts w:ascii="Times New Roman" w:hAnsi="Times New Roman"/>
          <w:sz w:val="24"/>
        </w:rPr>
        <w:t xml:space="preserve">олучит возможность научиться: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понимать основное содержание небольшого по объему научно-учебного и художественного тек</w:t>
      </w:r>
      <w:r w:rsidR="00470A27" w:rsidRPr="00BE1C70">
        <w:rPr>
          <w:rFonts w:ascii="Times New Roman" w:hAnsi="Times New Roman"/>
          <w:sz w:val="24"/>
        </w:rPr>
        <w:t xml:space="preserve">ста, воспринимаемого на слух;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выделять основную мысль, структурные части исходного</w:t>
      </w:r>
      <w:r w:rsidR="00470A27" w:rsidRPr="00BE1C70">
        <w:rPr>
          <w:rFonts w:ascii="Times New Roman" w:hAnsi="Times New Roman"/>
          <w:sz w:val="24"/>
        </w:rPr>
        <w:t xml:space="preserve"> текста; фонетика и графика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выделять в слове звуки речи; давать им</w:t>
      </w:r>
      <w:r w:rsidR="00470A27" w:rsidRPr="00BE1C70">
        <w:rPr>
          <w:rFonts w:ascii="Times New Roman" w:hAnsi="Times New Roman"/>
          <w:sz w:val="24"/>
        </w:rPr>
        <w:t xml:space="preserve"> фонетическую характеристику;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различат</w:t>
      </w:r>
      <w:r w:rsidR="00470A27" w:rsidRPr="00BE1C70">
        <w:rPr>
          <w:rFonts w:ascii="Times New Roman" w:hAnsi="Times New Roman"/>
          <w:sz w:val="24"/>
        </w:rPr>
        <w:t xml:space="preserve">ь ударные и безударные слоги; </w:t>
      </w:r>
    </w:p>
    <w:p w:rsidR="00470A27" w:rsidRPr="00BE1C70" w:rsidRDefault="00470A27" w:rsidP="00BE1C70">
      <w:pPr>
        <w:pStyle w:val="af7"/>
        <w:numPr>
          <w:ilvl w:val="0"/>
          <w:numId w:val="15"/>
        </w:numPr>
        <w:rPr>
          <w:rFonts w:ascii="Times New Roman" w:hAnsi="Times New Roman"/>
          <w:sz w:val="24"/>
        </w:rPr>
      </w:pPr>
      <w:r w:rsidRPr="00BE1C70">
        <w:rPr>
          <w:rFonts w:ascii="Times New Roman" w:hAnsi="Times New Roman"/>
          <w:sz w:val="24"/>
        </w:rPr>
        <w:t xml:space="preserve">не смешивать звуки и буквы;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свободно пользоваться алф</w:t>
      </w:r>
      <w:r w:rsidR="00470A27" w:rsidRPr="00BE1C70">
        <w:rPr>
          <w:rFonts w:ascii="Times New Roman" w:hAnsi="Times New Roman"/>
          <w:sz w:val="24"/>
        </w:rPr>
        <w:t xml:space="preserve">авитом, работая со словарями;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 xml:space="preserve">разбирать слова фонетически;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 xml:space="preserve">правильно произносить гласные, согласные и </w:t>
      </w:r>
      <w:r w:rsidR="00470A27" w:rsidRPr="00BE1C70">
        <w:rPr>
          <w:rFonts w:ascii="Times New Roman" w:hAnsi="Times New Roman"/>
          <w:sz w:val="24"/>
        </w:rPr>
        <w:t xml:space="preserve">их сочетания в составе слова;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опознавать звукоп</w:t>
      </w:r>
      <w:r w:rsidR="00470A27" w:rsidRPr="00BE1C70">
        <w:rPr>
          <w:rFonts w:ascii="Times New Roman" w:hAnsi="Times New Roman"/>
          <w:sz w:val="24"/>
        </w:rPr>
        <w:t xml:space="preserve">ись как поэтическое средство;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использовать логическое ударение для у</w:t>
      </w:r>
      <w:r w:rsidR="00470A27" w:rsidRPr="00BE1C70">
        <w:rPr>
          <w:rFonts w:ascii="Times New Roman" w:hAnsi="Times New Roman"/>
          <w:sz w:val="24"/>
        </w:rPr>
        <w:t xml:space="preserve">силения выразительности речи;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работ</w:t>
      </w:r>
      <w:r w:rsidR="00470A27" w:rsidRPr="00BE1C70">
        <w:rPr>
          <w:rFonts w:ascii="Times New Roman" w:hAnsi="Times New Roman"/>
          <w:sz w:val="24"/>
        </w:rPr>
        <w:t xml:space="preserve">ать с орфоэпическим словарем;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употреблять слова в соответстви</w:t>
      </w:r>
      <w:r w:rsidR="00470A27" w:rsidRPr="00BE1C70">
        <w:rPr>
          <w:rFonts w:ascii="Times New Roman" w:hAnsi="Times New Roman"/>
          <w:sz w:val="24"/>
        </w:rPr>
        <w:t xml:space="preserve">и с их лексическим значением;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 xml:space="preserve">толковать лексическое значение известных слов и подбирать </w:t>
      </w:r>
      <w:r w:rsidR="00470A27" w:rsidRPr="00BE1C70">
        <w:rPr>
          <w:rFonts w:ascii="Times New Roman" w:hAnsi="Times New Roman"/>
          <w:sz w:val="24"/>
        </w:rPr>
        <w:t xml:space="preserve">к словам синонимы и антонимы;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опознавать эпитеты, метафоры, олицетворения как с</w:t>
      </w:r>
      <w:r w:rsidR="00470A27" w:rsidRPr="00BE1C70">
        <w:rPr>
          <w:rFonts w:ascii="Times New Roman" w:hAnsi="Times New Roman"/>
          <w:sz w:val="24"/>
        </w:rPr>
        <w:t xml:space="preserve">редства выразительности речи;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по</w:t>
      </w:r>
      <w:r w:rsidR="00470A27" w:rsidRPr="00BE1C70">
        <w:rPr>
          <w:rFonts w:ascii="Times New Roman" w:hAnsi="Times New Roman"/>
          <w:sz w:val="24"/>
        </w:rPr>
        <w:t xml:space="preserve">льзоваться толковым словарем;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выделять морфемы на основе смыслового и словообразовательного анализа слова (в</w:t>
      </w:r>
      <w:r w:rsidR="00470A27" w:rsidRPr="00BE1C70">
        <w:rPr>
          <w:rFonts w:ascii="Times New Roman" w:hAnsi="Times New Roman"/>
          <w:sz w:val="24"/>
        </w:rPr>
        <w:t xml:space="preserve"> словах несложной структуры);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 xml:space="preserve">подбирать однокоренные </w:t>
      </w:r>
      <w:r w:rsidR="00470A27" w:rsidRPr="00BE1C70">
        <w:rPr>
          <w:rFonts w:ascii="Times New Roman" w:hAnsi="Times New Roman"/>
          <w:sz w:val="24"/>
        </w:rPr>
        <w:t xml:space="preserve">слова с учетом значения слов;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lastRenderedPageBreak/>
        <w:t>по типичным суффиксам и окончанию опре</w:t>
      </w:r>
      <w:r w:rsidR="00470A27" w:rsidRPr="00BE1C70">
        <w:rPr>
          <w:rFonts w:ascii="Times New Roman" w:hAnsi="Times New Roman"/>
          <w:sz w:val="24"/>
        </w:rPr>
        <w:t xml:space="preserve">делять части речи и их формы; </w:t>
      </w:r>
    </w:p>
    <w:p w:rsidR="00470A27" w:rsidRPr="00BE1C70" w:rsidRDefault="00470A27" w:rsidP="00BE1C70">
      <w:pPr>
        <w:pStyle w:val="af7"/>
        <w:numPr>
          <w:ilvl w:val="0"/>
          <w:numId w:val="15"/>
        </w:numPr>
        <w:rPr>
          <w:rFonts w:ascii="Times New Roman" w:hAnsi="Times New Roman"/>
          <w:sz w:val="24"/>
        </w:rPr>
      </w:pPr>
      <w:r w:rsidRPr="00BE1C70">
        <w:rPr>
          <w:rFonts w:ascii="Times New Roman" w:hAnsi="Times New Roman"/>
          <w:sz w:val="24"/>
        </w:rPr>
        <w:t xml:space="preserve">разбирать слова по составу;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пользоваться слова</w:t>
      </w:r>
      <w:r w:rsidR="00470A27" w:rsidRPr="00BE1C70">
        <w:rPr>
          <w:rFonts w:ascii="Times New Roman" w:hAnsi="Times New Roman"/>
          <w:sz w:val="24"/>
        </w:rPr>
        <w:t xml:space="preserve">рем морфемного строения слов; </w:t>
      </w:r>
      <w:r w:rsidRPr="00BE1C70">
        <w:rPr>
          <w:rFonts w:ascii="Times New Roman" w:hAnsi="Times New Roman"/>
          <w:sz w:val="24"/>
        </w:rPr>
        <w:t xml:space="preserve">квалифицировать слово как часть речи </w:t>
      </w:r>
      <w:r w:rsidR="00470A27" w:rsidRPr="00BE1C70">
        <w:rPr>
          <w:rFonts w:ascii="Times New Roman" w:hAnsi="Times New Roman"/>
          <w:sz w:val="24"/>
        </w:rPr>
        <w:t xml:space="preserve">по вопросу и общему значению;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правильно определять грамматические пр</w:t>
      </w:r>
      <w:r w:rsidR="00470A27" w:rsidRPr="00BE1C70">
        <w:rPr>
          <w:rFonts w:ascii="Times New Roman" w:hAnsi="Times New Roman"/>
          <w:sz w:val="24"/>
        </w:rPr>
        <w:t xml:space="preserve">изнаки изученных частей речи;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образовывать формы изученных частей речи в соответствии с нормами литературного языка; • ра</w:t>
      </w:r>
      <w:r w:rsidR="00470A27" w:rsidRPr="00BE1C70">
        <w:rPr>
          <w:rFonts w:ascii="Times New Roman" w:hAnsi="Times New Roman"/>
          <w:sz w:val="24"/>
        </w:rPr>
        <w:t xml:space="preserve">збирать слово морфологически;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 xml:space="preserve">выделять </w:t>
      </w:r>
      <w:r w:rsidR="00470A27" w:rsidRPr="00BE1C70">
        <w:rPr>
          <w:rFonts w:ascii="Times New Roman" w:hAnsi="Times New Roman"/>
          <w:sz w:val="24"/>
        </w:rPr>
        <w:t xml:space="preserve">словосочетания в предложении;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определя</w:t>
      </w:r>
      <w:r w:rsidR="00470A27" w:rsidRPr="00BE1C70">
        <w:rPr>
          <w:rFonts w:ascii="Times New Roman" w:hAnsi="Times New Roman"/>
          <w:sz w:val="24"/>
        </w:rPr>
        <w:t xml:space="preserve">ть главное и зависимое слово;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определять вид предложения по цели высказывания, интонации, наличию или отсутствию второстепенных членов предложения, кол</w:t>
      </w:r>
      <w:r w:rsidR="00470A27" w:rsidRPr="00BE1C70">
        <w:rPr>
          <w:rFonts w:ascii="Times New Roman" w:hAnsi="Times New Roman"/>
          <w:sz w:val="24"/>
        </w:rPr>
        <w:t xml:space="preserve">ичеству грамматических основ;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составлять простые и сложные</w:t>
      </w:r>
      <w:r w:rsidR="00470A27" w:rsidRPr="00BE1C70">
        <w:rPr>
          <w:rFonts w:ascii="Times New Roman" w:hAnsi="Times New Roman"/>
          <w:sz w:val="24"/>
        </w:rPr>
        <w:t xml:space="preserve"> предложения изученных видов;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разбирать прост</w:t>
      </w:r>
      <w:r w:rsidR="00470A27" w:rsidRPr="00BE1C70">
        <w:rPr>
          <w:rFonts w:ascii="Times New Roman" w:hAnsi="Times New Roman"/>
          <w:sz w:val="24"/>
        </w:rPr>
        <w:t xml:space="preserve">ое предложение синтаксически; </w:t>
      </w:r>
    </w:p>
    <w:p w:rsidR="00470A27"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находить в словах изученные орфограммы, уметь обосновывать их выбор и правильно писать слова с изученными орфограммам</w:t>
      </w:r>
      <w:r w:rsidR="00470A27" w:rsidRPr="00BE1C70">
        <w:rPr>
          <w:rFonts w:ascii="Times New Roman" w:hAnsi="Times New Roman"/>
          <w:sz w:val="24"/>
        </w:rPr>
        <w:t xml:space="preserve">и; </w:t>
      </w:r>
    </w:p>
    <w:p w:rsidR="00481B45" w:rsidRPr="00BE1C70" w:rsidRDefault="00481B45" w:rsidP="00BE1C70">
      <w:pPr>
        <w:pStyle w:val="af7"/>
        <w:numPr>
          <w:ilvl w:val="0"/>
          <w:numId w:val="15"/>
        </w:numPr>
        <w:rPr>
          <w:rFonts w:ascii="Times New Roman" w:hAnsi="Times New Roman"/>
          <w:sz w:val="24"/>
        </w:rPr>
      </w:pPr>
      <w:r w:rsidRPr="00BE1C70">
        <w:rPr>
          <w:rFonts w:ascii="Times New Roman" w:hAnsi="Times New Roman"/>
          <w:sz w:val="24"/>
        </w:rPr>
        <w:t>правильно писать слова с непроверяемыми согласными, изученными в 5 классе;</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пользоваться орфографическим словарем; </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находить в предложениях места для постановки знаков препинания; </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обосновывать выбор знаков препинания; </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расставлять знаки препинания в предложениях в соответствии с изученными правилами; </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определять тему и основную мысль текста, его стиль; </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составлять простой план текста; </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подробно и сжато излагать повествовательные тексты (в том числе с элементами описания предметов, животных); </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писать сочинения; </w:t>
      </w:r>
    </w:p>
    <w:p w:rsidR="001740D6" w:rsidRPr="00BE1C70" w:rsidRDefault="001740D6" w:rsidP="00BE1C70">
      <w:pPr>
        <w:pStyle w:val="af7"/>
        <w:numPr>
          <w:ilvl w:val="0"/>
          <w:numId w:val="15"/>
        </w:numPr>
        <w:rPr>
          <w:rFonts w:ascii="Times New Roman" w:hAnsi="Times New Roman"/>
          <w:sz w:val="24"/>
        </w:rPr>
      </w:pPr>
      <w:r w:rsidRPr="00BE1C70">
        <w:rPr>
          <w:rFonts w:ascii="Times New Roman" w:hAnsi="Times New Roman"/>
          <w:sz w:val="24"/>
        </w:rPr>
        <w:t xml:space="preserve">совершенствовать содержание и языковое оформление (в соответствии с изученным языковым материалом). </w:t>
      </w:r>
    </w:p>
    <w:p w:rsidR="001740D6" w:rsidRPr="00BE1C70" w:rsidRDefault="00D81CC3" w:rsidP="00BE1C70">
      <w:pPr>
        <w:pStyle w:val="af7"/>
        <w:rPr>
          <w:rFonts w:ascii="Times New Roman" w:hAnsi="Times New Roman"/>
          <w:sz w:val="24"/>
        </w:rPr>
      </w:pPr>
      <w:r w:rsidRPr="00BE1C70">
        <w:rPr>
          <w:rFonts w:ascii="Times New Roman" w:hAnsi="Times New Roman"/>
          <w:sz w:val="24"/>
        </w:rPr>
        <w:t xml:space="preserve"> </w:t>
      </w:r>
      <w:r w:rsidR="001740D6" w:rsidRPr="00BE1C70">
        <w:rPr>
          <w:rFonts w:ascii="Times New Roman" w:hAnsi="Times New Roman"/>
          <w:sz w:val="24"/>
        </w:rPr>
        <w:t xml:space="preserve">Учащиеся должны использовать приобретенные знания и умения в практической деятельности и повседневной жизни для: </w:t>
      </w:r>
    </w:p>
    <w:p w:rsidR="001740D6" w:rsidRPr="00BE1C70" w:rsidRDefault="001740D6" w:rsidP="00BE1C70">
      <w:pPr>
        <w:pStyle w:val="af7"/>
        <w:numPr>
          <w:ilvl w:val="0"/>
          <w:numId w:val="16"/>
        </w:numPr>
        <w:rPr>
          <w:rFonts w:ascii="Times New Roman" w:hAnsi="Times New Roman"/>
          <w:sz w:val="24"/>
        </w:rPr>
      </w:pPr>
      <w:r w:rsidRPr="00BE1C70">
        <w:rPr>
          <w:rFonts w:ascii="Times New Roman" w:hAnsi="Times New Roman"/>
          <w:sz w:val="24"/>
        </w:rPr>
        <w:t xml:space="preserve">осознания роли родного языка в развитии интеллектуальных и творческих способностей личности, значения родного языка в жизни человека и общества; </w:t>
      </w:r>
    </w:p>
    <w:p w:rsidR="001740D6" w:rsidRPr="00BE1C70" w:rsidRDefault="001740D6" w:rsidP="00BE1C70">
      <w:pPr>
        <w:pStyle w:val="af7"/>
        <w:numPr>
          <w:ilvl w:val="0"/>
          <w:numId w:val="16"/>
        </w:numPr>
        <w:rPr>
          <w:rFonts w:ascii="Times New Roman" w:hAnsi="Times New Roman"/>
          <w:sz w:val="24"/>
        </w:rPr>
      </w:pPr>
      <w:r w:rsidRPr="00BE1C70">
        <w:rPr>
          <w:rFonts w:ascii="Times New Roman" w:hAnsi="Times New Roman"/>
          <w:sz w:val="24"/>
        </w:rPr>
        <w:t xml:space="preserve">развития речевой культуры, бережного и сознательного отношения к родному языку; </w:t>
      </w:r>
    </w:p>
    <w:p w:rsidR="001740D6" w:rsidRPr="00BE1C70" w:rsidRDefault="001740D6" w:rsidP="00BE1C70">
      <w:pPr>
        <w:pStyle w:val="af7"/>
        <w:numPr>
          <w:ilvl w:val="0"/>
          <w:numId w:val="16"/>
        </w:numPr>
        <w:rPr>
          <w:rFonts w:ascii="Times New Roman" w:hAnsi="Times New Roman"/>
          <w:sz w:val="24"/>
        </w:rPr>
      </w:pPr>
      <w:r w:rsidRPr="00BE1C70">
        <w:rPr>
          <w:rFonts w:ascii="Times New Roman" w:hAnsi="Times New Roman"/>
          <w:sz w:val="24"/>
        </w:rPr>
        <w:t>удовлетворения коммуникативных потребностей в учебных, бытовых, социально</w:t>
      </w:r>
      <w:r w:rsidR="00902571" w:rsidRPr="00BE1C70">
        <w:rPr>
          <w:rFonts w:ascii="Times New Roman" w:hAnsi="Times New Roman"/>
          <w:sz w:val="24"/>
        </w:rPr>
        <w:t>-</w:t>
      </w:r>
      <w:r w:rsidRPr="00BE1C70">
        <w:rPr>
          <w:rFonts w:ascii="Times New Roman" w:hAnsi="Times New Roman"/>
          <w:sz w:val="24"/>
        </w:rPr>
        <w:t xml:space="preserve">культурных ситуациях общения; </w:t>
      </w:r>
    </w:p>
    <w:p w:rsidR="001740D6" w:rsidRPr="00BE1C70" w:rsidRDefault="001740D6" w:rsidP="00BE1C70">
      <w:pPr>
        <w:pStyle w:val="af7"/>
        <w:numPr>
          <w:ilvl w:val="0"/>
          <w:numId w:val="16"/>
        </w:numPr>
        <w:rPr>
          <w:rFonts w:ascii="Times New Roman" w:hAnsi="Times New Roman"/>
          <w:sz w:val="24"/>
        </w:rPr>
      </w:pPr>
      <w:r w:rsidRPr="00BE1C70">
        <w:rPr>
          <w:rFonts w:ascii="Times New Roman" w:hAnsi="Times New Roman"/>
          <w:sz w:val="24"/>
        </w:rPr>
        <w:t xml:space="preserve">увеличения словарного запаса, расширения круга используемых грамматических средств, развития способности к самооценке; </w:t>
      </w:r>
    </w:p>
    <w:p w:rsidR="00D81CC3" w:rsidRPr="00BE1C70" w:rsidRDefault="001740D6" w:rsidP="00BE1C70">
      <w:pPr>
        <w:pStyle w:val="af7"/>
        <w:numPr>
          <w:ilvl w:val="0"/>
          <w:numId w:val="16"/>
        </w:numPr>
        <w:rPr>
          <w:rFonts w:ascii="Times New Roman" w:hAnsi="Times New Roman"/>
          <w:sz w:val="24"/>
        </w:rPr>
      </w:pPr>
      <w:r w:rsidRPr="00BE1C70">
        <w:rPr>
          <w:rFonts w:ascii="Times New Roman" w:hAnsi="Times New Roman"/>
          <w:sz w:val="24"/>
        </w:rPr>
        <w:t>получения знаний по другим учебным предметам.</w:t>
      </w:r>
    </w:p>
    <w:p w:rsidR="00D81CC3" w:rsidRPr="00D81CC3" w:rsidRDefault="00D81CC3" w:rsidP="00D81CC3">
      <w:pPr>
        <w:jc w:val="center"/>
        <w:rPr>
          <w:rFonts w:ascii="Times New Roman" w:hAnsi="Times New Roman" w:cs="Times New Roman"/>
          <w:b/>
          <w:sz w:val="28"/>
          <w:szCs w:val="28"/>
        </w:rPr>
      </w:pPr>
      <w:r w:rsidRPr="00D81CC3">
        <w:rPr>
          <w:rFonts w:ascii="Times New Roman" w:hAnsi="Times New Roman" w:cs="Times New Roman"/>
          <w:b/>
          <w:sz w:val="28"/>
          <w:szCs w:val="28"/>
        </w:rPr>
        <w:t>7 класс</w:t>
      </w:r>
    </w:p>
    <w:p w:rsidR="00D81CC3" w:rsidRPr="00BE1C70" w:rsidRDefault="00D81CC3" w:rsidP="00BE1C70">
      <w:pPr>
        <w:pStyle w:val="af7"/>
        <w:rPr>
          <w:rFonts w:ascii="Times New Roman" w:hAnsi="Times New Roman"/>
          <w:sz w:val="24"/>
          <w:u w:val="single"/>
        </w:rPr>
      </w:pPr>
      <w:r w:rsidRPr="00BE1C70">
        <w:rPr>
          <w:rFonts w:ascii="Times New Roman" w:hAnsi="Times New Roman"/>
          <w:sz w:val="24"/>
          <w:u w:val="single"/>
        </w:rPr>
        <w:t xml:space="preserve">Ученик научится: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дифференцировать главную и второстепенную информацию, известную и неизвестную информацию прослушанного текста;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фиксировать информацию прослушанного текста в виде тезисного плана, полного и сжатого пересказа;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определять принадлежность аудируемого текста к типу речи и функциональной разновидности языка;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рецензировать устный ответ учащегося;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задавать вопросы по прослушанному тексту;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отвечать на вопросы по содержанию текста;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слушать информацию теле- и радиопередачи с установкой на определение темы и основной мысли сообщения;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lastRenderedPageBreak/>
        <w:t xml:space="preserve">прогнозировать содержание текста, исходя из анализа названия, содержания эпиграфа и на основе знакомства с иллюстративным материалом текста – схемами, таблицами;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используя просмотровое чтение, ориентироваться в содержании статьи по ключевым словам, а в содержании книги, журнала, газеты – по оглавлению и заголовкам статей;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читать и пересказывать небольшие по объёму тексты о выдающихся известных лингвистах;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пересказывая текст, отражать своё понимание проблематики и позиции автора исходного текста;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вести репортаж о школьной жизни;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строить небольшое по объёму устное высказывание на основе схем, таблиц и других наглядных материалов;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создавать связное монологическое высказывание на лингвистическую тему в форме текста - рассуждения, текста-доказательства, текста-описания; готовить публичное выступление;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принимать участие в диалогах различных видов;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правильно вступать в речевое общение, поддерживать или заканчивать разговор; пересказывать фрагмент прослушанного текста;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пересказывать прочитанные публицистические и художественные тексты, сохраняя структуру и языковые особенности исходного текста;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создавать сочинение-описание архитектурного памятника, описание внешности, описание действий, сочинение-характеристику и сравнительную характеристику, рассуждение на свободную тему, рассуждение на дискуссионную тему, сочинение повествовательного характера с элементами рассуждения, репортаж о событии;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писать заметки, рекламные аннотации, уместно использовать характерные для публицистики средства языка;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составлять деловые бумаги: заявление, доверенность, расписку, автобиографию;</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находить в журналах, газетах проблемные статьи, репортажи, портретные очерки, определять их тему, основную мысль; распознавать характерные для художественных и публицистических текстов языковые и речевые средства воздействия на читателя;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правильно произносить слова с учётом вариантов произношения;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оценивать собственную и чужую речь с точки зрения соблюдения вариантов произношения;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разъяснять значение слова, его написание и грамматические признаки, опираясь на словообразовательный разбор;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разбирать слова, иллюстрирующие разные способы словообразования;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пользоваться разными видами морфемных и словообразовательных словарей;</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разъяснять значение слов общественно-политической тематики;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пользоваться разными видами толковых словарей («Словарь иностранных слов», «Словарь лингвистических терминов»);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уместно употреблять слова с учётом стиля, типа речи и речевых задач высказывания;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находить в художественном тексте изобразительно-выразительные приёмы, основанные на лексических возможностях русского языка;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распознавать части речи и их формы;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соблюдать морфологические нормы формообразования и употребления слов, пользоваться словарём грамматических трудностей;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опираться на морфологический разбор слова при проведении орфографического, пунктуационного и синтаксического анализа;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делать морфологический разбор изученных частей речи;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применять изученные орфографические правила; </w:t>
      </w:r>
    </w:p>
    <w:p w:rsidR="00D81CC3"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t xml:space="preserve">объяснять правописания труднопроверяемых орфограмм, опираясь на значение, морфемное строение и грамматическую характеристику слов; </w:t>
      </w:r>
    </w:p>
    <w:p w:rsidR="001740D6" w:rsidRPr="00BE1C70" w:rsidRDefault="00D81CC3" w:rsidP="00BE1C70">
      <w:pPr>
        <w:pStyle w:val="af7"/>
        <w:numPr>
          <w:ilvl w:val="0"/>
          <w:numId w:val="17"/>
        </w:numPr>
        <w:rPr>
          <w:rFonts w:ascii="Times New Roman" w:hAnsi="Times New Roman"/>
          <w:sz w:val="24"/>
        </w:rPr>
      </w:pPr>
      <w:r w:rsidRPr="00BE1C70">
        <w:rPr>
          <w:rFonts w:ascii="Times New Roman" w:hAnsi="Times New Roman"/>
          <w:sz w:val="24"/>
        </w:rPr>
        <w:lastRenderedPageBreak/>
        <w:t>находить изученные грамматические конструкции, в том числе причастный и деепричастный обороты, расставлять знаки препинания в данных предложениях, составлять схемы предложений, конструировать данные предложения, выразительно читать предложения</w:t>
      </w:r>
      <w:r w:rsidR="001F433E" w:rsidRPr="00BE1C70">
        <w:rPr>
          <w:rFonts w:ascii="Times New Roman" w:hAnsi="Times New Roman"/>
          <w:sz w:val="24"/>
        </w:rPr>
        <w:t>.</w:t>
      </w:r>
    </w:p>
    <w:p w:rsidR="00CC6D3E" w:rsidRPr="00BE1C70" w:rsidRDefault="00CC6D3E" w:rsidP="00BE1C70">
      <w:pPr>
        <w:pStyle w:val="af7"/>
        <w:rPr>
          <w:rFonts w:ascii="Times New Roman" w:hAnsi="Times New Roman"/>
          <w:sz w:val="24"/>
          <w:u w:val="single"/>
        </w:rPr>
      </w:pPr>
      <w:r w:rsidRPr="00BE1C70">
        <w:rPr>
          <w:rFonts w:ascii="Times New Roman" w:hAnsi="Times New Roman"/>
          <w:sz w:val="24"/>
          <w:u w:val="single"/>
        </w:rPr>
        <w:t xml:space="preserve">Ученик получит возможность научиться: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различать изученные стили речи;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определять тему, основную мысль текста; функционально – смысловой тип и стиль речи; анализировать структуру и языковые особенности текста;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опознавать языковые единицы, проводить различные виды их анализа; адекватно воспринимать информацию устного и письменного сообщения;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владеть разными видами чтения;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извлекать информацию из различных источников; пользоваться лингвистическими словарями, справочной литературой;</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воспроизводить текст с разной степенью свёртываемости;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создавать тексты разных стилей и жанров;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свободно и правильно свои мысли в письменной и устной форме, соблюдать нормы построения текста; адекватно выражать своё отношение к фактам и явлениям окружающей действительности, к прочитанному, услышанному, увиденному;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соблюдать в практике речевого общения нормы русского литературного языка; соблюдать в практике письма основные правила орфографии и пунктуации;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соблюдать нормы речевого этикета; </w:t>
      </w:r>
    </w:p>
    <w:p w:rsidR="00CC6D3E" w:rsidRPr="00BE1C70" w:rsidRDefault="00CC6D3E" w:rsidP="00BE1C70">
      <w:pPr>
        <w:pStyle w:val="af7"/>
        <w:numPr>
          <w:ilvl w:val="0"/>
          <w:numId w:val="18"/>
        </w:numPr>
        <w:rPr>
          <w:rFonts w:ascii="Times New Roman" w:hAnsi="Times New Roman"/>
          <w:sz w:val="24"/>
        </w:rPr>
      </w:pPr>
      <w:r w:rsidRPr="00BE1C70">
        <w:rPr>
          <w:rFonts w:ascii="Times New Roman" w:hAnsi="Times New Roman"/>
          <w:sz w:val="24"/>
        </w:rPr>
        <w:t xml:space="preserve">оценивать свою речь с точки зрения её правильности, находить и исправлять грамматические и речевые ошибки; совершенствовать и редактировать собственные тексты.  </w:t>
      </w:r>
    </w:p>
    <w:p w:rsidR="00CC6D3E" w:rsidRPr="00CC6D3E" w:rsidRDefault="00CC6D3E" w:rsidP="00CC6D3E">
      <w:pPr>
        <w:ind w:left="360"/>
        <w:jc w:val="center"/>
        <w:rPr>
          <w:rFonts w:ascii="Times New Roman" w:hAnsi="Times New Roman" w:cs="Times New Roman"/>
          <w:b/>
          <w:sz w:val="28"/>
          <w:szCs w:val="28"/>
        </w:rPr>
      </w:pPr>
      <w:r w:rsidRPr="00CC6D3E">
        <w:rPr>
          <w:rFonts w:ascii="Times New Roman" w:hAnsi="Times New Roman" w:cs="Times New Roman"/>
          <w:b/>
          <w:sz w:val="28"/>
          <w:szCs w:val="28"/>
        </w:rPr>
        <w:t>8 класс</w:t>
      </w:r>
    </w:p>
    <w:p w:rsidR="00CC6D3E" w:rsidRPr="00BE1C70" w:rsidRDefault="00CC6D3E" w:rsidP="00BE1C70">
      <w:pPr>
        <w:pStyle w:val="af7"/>
        <w:rPr>
          <w:rFonts w:ascii="Times New Roman" w:hAnsi="Times New Roman"/>
          <w:sz w:val="24"/>
          <w:u w:val="single"/>
        </w:rPr>
      </w:pPr>
      <w:r w:rsidRPr="00BE1C70">
        <w:rPr>
          <w:rFonts w:ascii="Times New Roman" w:hAnsi="Times New Roman"/>
          <w:sz w:val="24"/>
          <w:u w:val="single"/>
        </w:rPr>
        <w:t xml:space="preserve">Ученик научится: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дифференцированию главной и второстепенной информации, известной и неизвестной информации прослушанного текста;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фиксированию информации прослушанного текста в виде тезисного плана, полного и сжатого пересказа;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определению принадлежности аудируемого текста к типу речи и функциональной разновидности языка;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рецензированию устного ответа учащегося;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формулированию вопросов по прослушанному тексту;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ответам на вопросы по содержанию текста;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прослушиванию информации теле- и радиопередач с установкой на определение темы и основной мысли сообщения;</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чтению: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прогнозированию содержания текста, исходя из анализа названия, содержания эпиграфа и на основе знакомства с иллюстративным материалом текста - схемами, таблицами на основе текста;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использованию просмотрового чтения при ориентировании в содержании статьи по ключевым словам, а в содержании книги, журнала, газеты по оглавлению и заголовкам статей;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при необходимости переходу на изучающее чтение;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чтению и пересказу небольших по объему текстов о выдающихся отечественных лингвистах; говорению: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пересказу текста, отражению своего понимания проблематики и позиции автора исходного текста;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ведению репортажа о школьной жизни;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lastRenderedPageBreak/>
        <w:t xml:space="preserve">построению небольшого по объему устного высказывания на основе схем, таблиц и других наглядных материалов;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созданию связного монологического высказывания на лингвистическую тему в форме текста-рассуждения, текста-доказательства, текста-описания;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составлению инструкции по применению того или иного правила;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принятию участия в диалогах различных видов;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адекватной реакции на обращенную устную речь, правильному вступлению в речевое общение, поддерживанию или завершению разговора; письму: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пересказу фрагмента прослушанного текста;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пересказу прочитанных публицистических и художественных текстов, сохраняя структуру и языковые особенности исходного текста;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созданию сочинения-описания архитектурного памятника, сравнительной характеристики, рассуждения на свободную тему, сочинения повествовательного характера с элементами повествования или рассуждения, репортажа о событии;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написанию заметки, рекламной аннотации, уместному использованию характерных для публицистики средств языка (выразительной лексики, экспрессивного синтаксиса: расчлененных предложений (парцелляцию), риторических вопросов и восклицаний, вопросно-ответной формы изложения, рядов однородных членов, многосоюзия и т.д.);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составлению деловых бумаг: заявления, доверенности, расписки, автобиографии; текста: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поиску в журналах, газетах проблемных статей, репортажей, портретных очерков, определению их темы, основной мысли, заголовка; </w:t>
      </w:r>
    </w:p>
    <w:p w:rsidR="00CC6D3E" w:rsidRPr="00BE1C70" w:rsidRDefault="00CC6D3E" w:rsidP="00BE1C70">
      <w:pPr>
        <w:pStyle w:val="af7"/>
        <w:numPr>
          <w:ilvl w:val="0"/>
          <w:numId w:val="19"/>
        </w:numPr>
        <w:rPr>
          <w:rFonts w:ascii="Times New Roman" w:hAnsi="Times New Roman"/>
          <w:sz w:val="24"/>
        </w:rPr>
      </w:pPr>
      <w:r w:rsidRPr="00BE1C70">
        <w:rPr>
          <w:rFonts w:ascii="Times New Roman" w:hAnsi="Times New Roman"/>
          <w:sz w:val="24"/>
        </w:rPr>
        <w:t xml:space="preserve">распознаванию характерных для художественных и публицистических текстов языковых и речевых средств воздействия на читателя;   </w:t>
      </w:r>
    </w:p>
    <w:p w:rsidR="00CC6D3E" w:rsidRPr="00BE1C70" w:rsidRDefault="00CC6D3E" w:rsidP="00BE1C70">
      <w:pPr>
        <w:pStyle w:val="af7"/>
        <w:rPr>
          <w:rFonts w:ascii="Times New Roman" w:hAnsi="Times New Roman"/>
          <w:sz w:val="24"/>
          <w:u w:val="single"/>
        </w:rPr>
      </w:pPr>
      <w:r w:rsidRPr="00BE1C70">
        <w:rPr>
          <w:rFonts w:ascii="Times New Roman" w:hAnsi="Times New Roman"/>
          <w:sz w:val="24"/>
          <w:u w:val="single"/>
        </w:rPr>
        <w:t xml:space="preserve">Ученик получит возможность научиться: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правильному произношению слова с учетом вариантов произношения;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оценке собственной и чужой речи с точки зрения соблюдения орфоэпических норм;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разъяснению значения слова, его написания и грамматических признаков, опираясь на словообразовательный анализ и типичные морфемные модели слов;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разбору слов, иллюстрирующих разные способы словообразования;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использованию разных видов морфемных и словообразовательных словарей;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разъяснению значения слов общественно-политической тематики, правильному их определению;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использованию разных видов толковых словарей (словаря иностранных слов, словаря лингвистических терминов и т.п.);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оценке уместности употребления слов с учетом стиля, типа речи и речевых задач высказывания;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распознаванию в художественном тексте изобразительно-выразительных приемов, основанных на лексических возможностях русского языка;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распознаванию частей речи и их форм;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соблюдению морфологических норм формообразования и употребления слов, использованию словаря грамматических трудностей;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опоре на морфологический разбор слова при проведении орфографического, пунктуационного и синтаксического анализов;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применению орфографических правил, объяснению правописания труднопроверяемых орфограмм, опираясь на значение, морфемное строение и грамматическую характеристику слов;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распознаванию, правильному построению и употреблению словосочетаний разных видов;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различению простых предложений разных видов, использованию односоставных предложений в речи с учетом их специфики и стилистических свойств;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lastRenderedPageBreak/>
        <w:t xml:space="preserve">правильному и уместному употреблению предложений с вводными конструкциями и однородными, обособленными членами;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правильному построению предложений с обособленными членами;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проведению интонационного анализа простого предложения;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выразительному чтению простых предложений изученных конструкций;</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проведению интонационного и синтаксического анализа простого предложения при проведении синтаксического и пунктуационного разбора;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использование различных синтаксических конструкций как средства усиления выразительности речи; </w:t>
      </w:r>
    </w:p>
    <w:p w:rsidR="00CC6D3E" w:rsidRPr="00BE1C70" w:rsidRDefault="00CC6D3E" w:rsidP="00BE1C70">
      <w:pPr>
        <w:pStyle w:val="af7"/>
        <w:numPr>
          <w:ilvl w:val="0"/>
          <w:numId w:val="20"/>
        </w:numPr>
        <w:rPr>
          <w:rFonts w:ascii="Times New Roman" w:hAnsi="Times New Roman"/>
          <w:sz w:val="24"/>
        </w:rPr>
      </w:pPr>
      <w:r w:rsidRPr="00BE1C70">
        <w:rPr>
          <w:rFonts w:ascii="Times New Roman" w:hAnsi="Times New Roman"/>
          <w:sz w:val="24"/>
        </w:rPr>
        <w:t xml:space="preserve">владению правильным способом действия при применении изученных правил пунктуации, устному объяснению пунктуации предложений изученных конструкций, использованию на письме специальных графических обозначений, построению пунктуационных схем простых предложений, самостоятельному подбору примеров на пунктуационные правила.  </w:t>
      </w:r>
    </w:p>
    <w:p w:rsidR="00CC6D3E" w:rsidRDefault="00CC6D3E" w:rsidP="00CC6D3E">
      <w:pPr>
        <w:ind w:left="360"/>
        <w:jc w:val="center"/>
        <w:rPr>
          <w:rFonts w:ascii="Times New Roman" w:hAnsi="Times New Roman" w:cs="Times New Roman"/>
          <w:sz w:val="24"/>
          <w:szCs w:val="24"/>
        </w:rPr>
      </w:pPr>
      <w:r w:rsidRPr="00CC6D3E">
        <w:rPr>
          <w:rFonts w:ascii="Times New Roman" w:hAnsi="Times New Roman" w:cs="Times New Roman"/>
          <w:b/>
          <w:sz w:val="28"/>
          <w:szCs w:val="28"/>
        </w:rPr>
        <w:t>9 класс</w:t>
      </w:r>
      <w:r w:rsidRPr="00CC6D3E">
        <w:rPr>
          <w:rFonts w:ascii="Times New Roman" w:hAnsi="Times New Roman" w:cs="Times New Roman"/>
          <w:sz w:val="24"/>
          <w:szCs w:val="24"/>
        </w:rPr>
        <w:t xml:space="preserve"> </w:t>
      </w:r>
    </w:p>
    <w:p w:rsidR="00CC6D3E" w:rsidRPr="00BE1C70" w:rsidRDefault="00CC6D3E" w:rsidP="00BE1C70">
      <w:pPr>
        <w:pStyle w:val="af7"/>
        <w:rPr>
          <w:rFonts w:ascii="Times New Roman" w:hAnsi="Times New Roman"/>
          <w:sz w:val="24"/>
        </w:rPr>
      </w:pPr>
      <w:r w:rsidRPr="00BE1C70">
        <w:rPr>
          <w:rFonts w:ascii="Times New Roman" w:hAnsi="Times New Roman"/>
          <w:sz w:val="24"/>
        </w:rPr>
        <w:t xml:space="preserve">В результате изучения русского языка </w:t>
      </w:r>
      <w:r w:rsidRPr="00BE1C70">
        <w:rPr>
          <w:rFonts w:ascii="Times New Roman" w:hAnsi="Times New Roman"/>
          <w:sz w:val="24"/>
          <w:u w:val="single"/>
        </w:rPr>
        <w:t>ученик научится:</w:t>
      </w:r>
    </w:p>
    <w:p w:rsidR="00CC6D3E" w:rsidRPr="00BE1C70" w:rsidRDefault="00CC6D3E" w:rsidP="00BE1C70">
      <w:pPr>
        <w:pStyle w:val="af7"/>
        <w:numPr>
          <w:ilvl w:val="0"/>
          <w:numId w:val="21"/>
        </w:numPr>
        <w:rPr>
          <w:rFonts w:ascii="Times New Roman" w:hAnsi="Times New Roman"/>
          <w:sz w:val="24"/>
        </w:rPr>
      </w:pPr>
      <w:r w:rsidRPr="00BE1C70">
        <w:rPr>
          <w:rFonts w:ascii="Times New Roman" w:hAnsi="Times New Roman"/>
          <w:sz w:val="24"/>
        </w:rPr>
        <w:t xml:space="preserve">понимать роль русского языка как национального языка русского народа, государственного языка Российской Федерации и средства межнационального общения; </w:t>
      </w:r>
    </w:p>
    <w:p w:rsidR="00CC6D3E" w:rsidRPr="00BE1C70" w:rsidRDefault="00CC6D3E" w:rsidP="00BE1C70">
      <w:pPr>
        <w:pStyle w:val="af7"/>
        <w:numPr>
          <w:ilvl w:val="0"/>
          <w:numId w:val="21"/>
        </w:numPr>
        <w:rPr>
          <w:rFonts w:ascii="Times New Roman" w:hAnsi="Times New Roman"/>
          <w:sz w:val="24"/>
        </w:rPr>
      </w:pPr>
      <w:r w:rsidRPr="00BE1C70">
        <w:rPr>
          <w:rFonts w:ascii="Times New Roman" w:hAnsi="Times New Roman"/>
          <w:sz w:val="24"/>
        </w:rPr>
        <w:t xml:space="preserve">различать  речь устную и письменную; монолог, диалог; сферу и ситуацию peчевого  общения; </w:t>
      </w:r>
    </w:p>
    <w:p w:rsidR="00CC6D3E" w:rsidRPr="00BE1C70" w:rsidRDefault="00CC6D3E" w:rsidP="00BE1C70">
      <w:pPr>
        <w:pStyle w:val="af7"/>
        <w:numPr>
          <w:ilvl w:val="0"/>
          <w:numId w:val="21"/>
        </w:numPr>
        <w:rPr>
          <w:rFonts w:ascii="Times New Roman" w:hAnsi="Times New Roman"/>
          <w:sz w:val="24"/>
        </w:rPr>
      </w:pPr>
      <w:r w:rsidRPr="00BE1C70">
        <w:rPr>
          <w:rFonts w:ascii="Times New Roman" w:hAnsi="Times New Roman"/>
          <w:sz w:val="24"/>
        </w:rPr>
        <w:t xml:space="preserve">различать основные признаки разговорной речи, научного, публицистического, официально делового стилей, языка художественной литературы; </w:t>
      </w:r>
    </w:p>
    <w:p w:rsidR="00CC6D3E" w:rsidRPr="00BE1C70" w:rsidRDefault="00CC6D3E" w:rsidP="00BE1C70">
      <w:pPr>
        <w:pStyle w:val="af7"/>
        <w:numPr>
          <w:ilvl w:val="0"/>
          <w:numId w:val="21"/>
        </w:numPr>
        <w:rPr>
          <w:rFonts w:ascii="Times New Roman" w:hAnsi="Times New Roman"/>
          <w:sz w:val="24"/>
        </w:rPr>
      </w:pPr>
      <w:r w:rsidRPr="00BE1C70">
        <w:rPr>
          <w:rFonts w:ascii="Times New Roman" w:hAnsi="Times New Roman"/>
          <w:sz w:val="24"/>
        </w:rPr>
        <w:t>определять особенности основных жанров научного, публицистического, официально-делового стилей и разговорной речи;</w:t>
      </w:r>
    </w:p>
    <w:p w:rsidR="00CC6D3E" w:rsidRPr="00BE1C70" w:rsidRDefault="00CC6D3E" w:rsidP="00BE1C70">
      <w:pPr>
        <w:pStyle w:val="af7"/>
        <w:numPr>
          <w:ilvl w:val="0"/>
          <w:numId w:val="21"/>
        </w:numPr>
        <w:rPr>
          <w:rFonts w:ascii="Times New Roman" w:hAnsi="Times New Roman"/>
          <w:sz w:val="24"/>
        </w:rPr>
      </w:pPr>
      <w:r w:rsidRPr="00BE1C70">
        <w:rPr>
          <w:rFonts w:ascii="Times New Roman" w:hAnsi="Times New Roman"/>
          <w:sz w:val="24"/>
        </w:rPr>
        <w:t xml:space="preserve">определять признаки текста и его функционально-смысловых типов (повествования, описания рассуждения); </w:t>
      </w:r>
    </w:p>
    <w:p w:rsidR="00CC6D3E" w:rsidRPr="00BE1C70" w:rsidRDefault="00CC6D3E" w:rsidP="00BE1C70">
      <w:pPr>
        <w:pStyle w:val="af7"/>
        <w:numPr>
          <w:ilvl w:val="0"/>
          <w:numId w:val="21"/>
        </w:numPr>
        <w:rPr>
          <w:rFonts w:ascii="Times New Roman" w:hAnsi="Times New Roman"/>
          <w:sz w:val="24"/>
        </w:rPr>
      </w:pPr>
      <w:r w:rsidRPr="00BE1C70">
        <w:rPr>
          <w:rFonts w:ascii="Times New Roman" w:hAnsi="Times New Roman"/>
          <w:sz w:val="24"/>
        </w:rPr>
        <w:t xml:space="preserve">определять основные единицы языка, их признаки; </w:t>
      </w:r>
    </w:p>
    <w:p w:rsidR="00CC6D3E" w:rsidRPr="00BE1C70" w:rsidRDefault="00CC6D3E" w:rsidP="00BE1C70">
      <w:pPr>
        <w:pStyle w:val="af7"/>
        <w:numPr>
          <w:ilvl w:val="0"/>
          <w:numId w:val="21"/>
        </w:numPr>
        <w:rPr>
          <w:rFonts w:ascii="Times New Roman" w:hAnsi="Times New Roman"/>
          <w:sz w:val="24"/>
        </w:rPr>
      </w:pPr>
      <w:r w:rsidRPr="00BE1C70">
        <w:rPr>
          <w:rFonts w:ascii="Times New Roman" w:hAnsi="Times New Roman"/>
          <w:sz w:val="24"/>
        </w:rPr>
        <w:t xml:space="preserve">владеть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w:t>
      </w:r>
    </w:p>
    <w:p w:rsidR="00A118A5" w:rsidRPr="00BE1C70" w:rsidRDefault="00CC6D3E" w:rsidP="00BE1C70">
      <w:pPr>
        <w:pStyle w:val="af7"/>
        <w:rPr>
          <w:rFonts w:ascii="Times New Roman" w:hAnsi="Times New Roman"/>
          <w:sz w:val="24"/>
          <w:u w:val="single"/>
        </w:rPr>
      </w:pPr>
      <w:r w:rsidRPr="00BE1C70">
        <w:rPr>
          <w:rFonts w:ascii="Times New Roman" w:hAnsi="Times New Roman"/>
          <w:sz w:val="24"/>
          <w:u w:val="single"/>
        </w:rPr>
        <w:t>Ученик получит возможность научиться:</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фиксировать на письме информацию исходного текста в виде тезисов, конспектов, резюме, полного или сжатого пересказа;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формулировать вопросы по содержанию текста;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замечать в собственной и чужой речи отступления от норм литературного языка;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понимать коммуникативную тему, цель чтения текста и в соответствии с этим организовывать процесс чтения;</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составлять конспект прочитанного текста;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оценивать степень понимания содержания прочитанного текста;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прогнозировать возможное развитие основной мысли до чтения лингвистического и художественного текста;</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создавать устные монологические высказывания на актуальные социально-культурные, нравственно-этические, социально-бытовые, учебные темы;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владеть основными нормами построения устного высказывания: соответствие теме и основной мысли, полнота раскрытия темы, достоверность фактического материала, последовательность изложения (развертывания содержания по плану), наличие грамматической связи предложений в тексте, владение правильной и выразительной интонацией, уместное использование невербальных средств (жестов, мимики);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владеть основными нормами построения письменного высказывания: соответствие теме и основной мысли высказывания, полнота раскрытия темы; достоверность </w:t>
      </w:r>
      <w:r w:rsidRPr="00BE1C70">
        <w:rPr>
          <w:rFonts w:ascii="Times New Roman" w:hAnsi="Times New Roman"/>
          <w:sz w:val="24"/>
        </w:rPr>
        <w:lastRenderedPageBreak/>
        <w:t xml:space="preserve">фактического материала, последовательность изложения (развертывание содержания по плану, правильность выделения абзацев в тексте, наличие грамматической связи предложений в тексте, владение нормами правописания);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писать изложения по публицистическим, художественным текстам, сохраняя композиционную форму, типологическое строение, характерные языковые средства;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вводить в текст изложения элементы сочинения (рассуждение, описание, повествование);</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писать небольшие по объему сочинения на основе прочитанного или прослушанного текста;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составлять тезисы и конспект небольшой статьи (или фрагмента большой статьи);</w:t>
      </w:r>
    </w:p>
    <w:p w:rsidR="00A118A5" w:rsidRPr="00BE1C70" w:rsidRDefault="00C33A82" w:rsidP="00BE1C70">
      <w:pPr>
        <w:pStyle w:val="af7"/>
        <w:numPr>
          <w:ilvl w:val="0"/>
          <w:numId w:val="22"/>
        </w:numPr>
        <w:rPr>
          <w:rFonts w:ascii="Times New Roman" w:hAnsi="Times New Roman"/>
          <w:sz w:val="24"/>
        </w:rPr>
      </w:pPr>
      <w:r w:rsidRPr="00BE1C70">
        <w:rPr>
          <w:rFonts w:ascii="Times New Roman" w:hAnsi="Times New Roman"/>
          <w:sz w:val="24"/>
        </w:rPr>
        <w:t>корректировать</w:t>
      </w:r>
      <w:r w:rsidR="00CC6D3E" w:rsidRPr="00BE1C70">
        <w:rPr>
          <w:rFonts w:ascii="Times New Roman" w:hAnsi="Times New Roman"/>
          <w:sz w:val="24"/>
        </w:rPr>
        <w:t xml:space="preserve"> написанное, исправляя недочеты в построении и содержании высказывания, речевые недочеты и грамматические ошибки; </w:t>
      </w:r>
    </w:p>
    <w:p w:rsidR="00CC6D3E" w:rsidRPr="00BE1C70" w:rsidRDefault="00A118A5" w:rsidP="00BE1C70">
      <w:pPr>
        <w:pStyle w:val="af7"/>
        <w:numPr>
          <w:ilvl w:val="0"/>
          <w:numId w:val="22"/>
        </w:numPr>
        <w:rPr>
          <w:rFonts w:ascii="Times New Roman" w:hAnsi="Times New Roman"/>
          <w:sz w:val="24"/>
        </w:rPr>
      </w:pPr>
      <w:r w:rsidRPr="00BE1C70">
        <w:rPr>
          <w:rFonts w:ascii="Times New Roman" w:hAnsi="Times New Roman"/>
          <w:sz w:val="24"/>
        </w:rPr>
        <w:t>проводить</w:t>
      </w:r>
      <w:r w:rsidR="00CC6D3E" w:rsidRPr="00BE1C70">
        <w:rPr>
          <w:rFonts w:ascii="Times New Roman" w:hAnsi="Times New Roman"/>
          <w:sz w:val="24"/>
        </w:rPr>
        <w:t xml:space="preserve"> анализ текстов разных стилей и типов речи (тема, основная мысль, тип речи, стиль, языковые и речевые средства,  средства связи предложений, строение текста);  </w:t>
      </w:r>
    </w:p>
    <w:p w:rsidR="00CC6D3E"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правильно произносить употребительные слова с учетом вариантов их произношения;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анализировать и оценивать собственную и чужую речь с точки зрения соблюдения орфоэпических норм;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владеть приемом морфемного разбора: от значения слова и способа его образования к морфемной структуре;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толковать значение слова, исходя из его морфемного состава (в том числе и слов с иноязычными элементами типа -ЛОГ, ПОЛИ-, -ФОН и т.п.);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пользоваться разными видами морфемных, словообразовательных и этимологических словарей;</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опираться на морфемный разбор при проведении орфографического анализа и определении грамматических признаков слов;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разъяснять значение слов общественной и морально-этической тематики пользоваться разными видами толковых словарей;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верно использовать термины в текстах научного стиля;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оценивать свою и чужую речь с точки зрения уместного и выразительного словоупотребления;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проводить элементарный анализ художественного текста, обнаруживая в нем изобразительно-выразительные приемы, основанные на лексических возможностях русского языка;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распознавать части речи и их формы в трудных случаях;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правильно образовывать формы слов с использованием словаря грамматических трудностей;</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определять синтаксическую роль слов разных частей речи;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опираться на морфологическую характеристику слова при проведении орфографического и пунктуационного анализа;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применять орфографические правила, объяснять правописание слов с трудно проверяемыми орфограммами;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пользоваться этимологической справкой при объяснении написания слов; - проводить орфографический анализ текста;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различать изученные виды простых и сложных предложений;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интонационно выразительно читать предложения изученных видов;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составлять схемы простых и сложных предложений разных видов и конструировать предложения по заданным схемам;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уместно пользоваться синтаксическими синонимами;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правильно употреблять в тексте прямую речь и цитаты, заменять прямую речь косвенной;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проводить синтаксический и интонационный анализ сложного предложения;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lastRenderedPageBreak/>
        <w:t xml:space="preserve">устанавливать взаимосвязь смысловой, интонационной, грамматической и пунктуационной характеристики предложения;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использовать различные синтаксические конструкции как средство усиления выразительности речи;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применять пунктуационные правила, объяснять постановку знаков препинания </w:t>
      </w:r>
      <w:r w:rsidR="00116858" w:rsidRPr="00BE1C70">
        <w:rPr>
          <w:rFonts w:ascii="Times New Roman" w:hAnsi="Times New Roman"/>
          <w:sz w:val="24"/>
        </w:rPr>
        <w:t xml:space="preserve">в </w:t>
      </w:r>
      <w:r w:rsidRPr="00BE1C70">
        <w:rPr>
          <w:rFonts w:ascii="Times New Roman" w:hAnsi="Times New Roman"/>
          <w:sz w:val="24"/>
        </w:rPr>
        <w:t>простом и сложном предложениях, используя на пи</w:t>
      </w:r>
      <w:r w:rsidR="009051C0" w:rsidRPr="00BE1C70">
        <w:rPr>
          <w:rFonts w:ascii="Times New Roman" w:hAnsi="Times New Roman"/>
          <w:sz w:val="24"/>
        </w:rPr>
        <w:t>сьме специальные графические обо</w:t>
      </w:r>
      <w:r w:rsidRPr="00BE1C70">
        <w:rPr>
          <w:rFonts w:ascii="Times New Roman" w:hAnsi="Times New Roman"/>
          <w:sz w:val="24"/>
        </w:rPr>
        <w:t xml:space="preserve">значения;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строить пунктуационные схемы простых и сложных предложений;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самостоятельно подбирать примеры на изученные пунктуационные правила; </w:t>
      </w:r>
    </w:p>
    <w:p w:rsidR="00A118A5"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проводить пунктуационный анализ текста; </w:t>
      </w:r>
    </w:p>
    <w:p w:rsidR="00CC6D3E" w:rsidRPr="00BE1C70" w:rsidRDefault="00CC6D3E" w:rsidP="00BE1C70">
      <w:pPr>
        <w:pStyle w:val="af7"/>
        <w:numPr>
          <w:ilvl w:val="0"/>
          <w:numId w:val="22"/>
        </w:numPr>
        <w:rPr>
          <w:rFonts w:ascii="Times New Roman" w:hAnsi="Times New Roman"/>
          <w:sz w:val="24"/>
        </w:rPr>
      </w:pPr>
      <w:r w:rsidRPr="00BE1C70">
        <w:rPr>
          <w:rFonts w:ascii="Times New Roman" w:hAnsi="Times New Roman"/>
          <w:sz w:val="24"/>
        </w:rPr>
        <w:t xml:space="preserve">аргументировать тезис о системном характере русской пунктуации.   </w:t>
      </w:r>
      <w:r w:rsidR="000F23B0" w:rsidRPr="00BE1C70">
        <w:rPr>
          <w:rFonts w:ascii="Times New Roman" w:hAnsi="Times New Roman"/>
          <w:sz w:val="24"/>
        </w:rPr>
        <w:tab/>
      </w:r>
    </w:p>
    <w:p w:rsidR="000B2D30" w:rsidRDefault="000B2D30" w:rsidP="000B2D30">
      <w:pPr>
        <w:jc w:val="center"/>
        <w:rPr>
          <w:rFonts w:ascii="Times New Roman" w:hAnsi="Times New Roman" w:cs="Times New Roman"/>
          <w:b/>
          <w:sz w:val="24"/>
          <w:szCs w:val="24"/>
          <w:u w:val="single"/>
        </w:rPr>
      </w:pPr>
    </w:p>
    <w:p w:rsidR="000B2D30" w:rsidRPr="000B2D30" w:rsidRDefault="000F23B0" w:rsidP="000B2D30">
      <w:pPr>
        <w:jc w:val="center"/>
        <w:rPr>
          <w:rFonts w:ascii="Times New Roman" w:hAnsi="Times New Roman" w:cs="Times New Roman"/>
          <w:b/>
          <w:sz w:val="24"/>
          <w:szCs w:val="24"/>
          <w:u w:val="single"/>
        </w:rPr>
      </w:pPr>
      <w:r w:rsidRPr="000F23B0">
        <w:rPr>
          <w:rFonts w:ascii="Times New Roman" w:hAnsi="Times New Roman" w:cs="Times New Roman"/>
          <w:b/>
          <w:sz w:val="24"/>
          <w:szCs w:val="24"/>
          <w:u w:val="single"/>
        </w:rPr>
        <w:t>СОДЕРЖАНИЕ УЧЕБНОГО ПРЕДМЕТА</w:t>
      </w:r>
      <w:r w:rsidR="000B2D30">
        <w:rPr>
          <w:rFonts w:ascii="Times New Roman" w:hAnsi="Times New Roman" w:cs="Times New Roman"/>
          <w:b/>
          <w:sz w:val="24"/>
          <w:szCs w:val="24"/>
          <w:u w:val="single"/>
        </w:rPr>
        <w:t xml:space="preserve"> </w:t>
      </w:r>
      <w:r w:rsidR="000B2D30" w:rsidRPr="000B2D30">
        <w:rPr>
          <w:rFonts w:ascii="Times New Roman" w:hAnsi="Times New Roman" w:cs="Times New Roman"/>
          <w:b/>
          <w:sz w:val="24"/>
          <w:szCs w:val="24"/>
          <w:u w:val="single"/>
        </w:rPr>
        <w:t>«РУССКИЙ ЯЗЫК»</w:t>
      </w:r>
    </w:p>
    <w:p w:rsidR="000F23B0" w:rsidRPr="007D46C1" w:rsidRDefault="000F23B0" w:rsidP="000F23B0">
      <w:pPr>
        <w:tabs>
          <w:tab w:val="left" w:pos="8092"/>
        </w:tabs>
        <w:ind w:left="360"/>
        <w:jc w:val="center"/>
        <w:rPr>
          <w:rFonts w:ascii="Times New Roman" w:hAnsi="Times New Roman" w:cs="Times New Roman"/>
          <w:b/>
          <w:sz w:val="28"/>
          <w:szCs w:val="28"/>
        </w:rPr>
      </w:pPr>
      <w:r w:rsidRPr="007D46C1">
        <w:rPr>
          <w:rFonts w:ascii="Times New Roman" w:hAnsi="Times New Roman" w:cs="Times New Roman"/>
          <w:b/>
          <w:sz w:val="28"/>
          <w:szCs w:val="28"/>
        </w:rPr>
        <w:t>5 класс</w:t>
      </w:r>
    </w:p>
    <w:p w:rsidR="007D46C1" w:rsidRPr="007D46C1" w:rsidRDefault="000F23B0" w:rsidP="00C33A82">
      <w:pPr>
        <w:tabs>
          <w:tab w:val="left" w:pos="8092"/>
        </w:tabs>
        <w:spacing w:after="0"/>
        <w:rPr>
          <w:rFonts w:ascii="Times New Roman" w:hAnsi="Times New Roman" w:cs="Times New Roman"/>
          <w:b/>
          <w:sz w:val="24"/>
          <w:szCs w:val="24"/>
        </w:rPr>
      </w:pPr>
      <w:r w:rsidRPr="007D46C1">
        <w:rPr>
          <w:rFonts w:ascii="Times New Roman" w:hAnsi="Times New Roman" w:cs="Times New Roman"/>
          <w:b/>
          <w:sz w:val="24"/>
          <w:szCs w:val="24"/>
        </w:rPr>
        <w:t>Язык и общение</w:t>
      </w:r>
      <w:r w:rsidR="007D46C1" w:rsidRPr="007D46C1">
        <w:rPr>
          <w:rFonts w:ascii="Times New Roman" w:hAnsi="Times New Roman" w:cs="Times New Roman"/>
          <w:b/>
          <w:sz w:val="24"/>
          <w:szCs w:val="24"/>
        </w:rPr>
        <w:t>.</w:t>
      </w:r>
    </w:p>
    <w:p w:rsidR="00244FB0"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 Язык и человек. Общение устное и письменное. Стили речи. </w:t>
      </w:r>
    </w:p>
    <w:p w:rsidR="00772101" w:rsidRPr="00772101" w:rsidRDefault="00772101" w:rsidP="004B235D">
      <w:pPr>
        <w:tabs>
          <w:tab w:val="left" w:pos="8092"/>
        </w:tabs>
        <w:spacing w:after="0"/>
        <w:rPr>
          <w:rFonts w:ascii="Times New Roman" w:hAnsi="Times New Roman" w:cs="Times New Roman"/>
          <w:sz w:val="24"/>
          <w:szCs w:val="24"/>
        </w:rPr>
      </w:pPr>
      <w:r w:rsidRPr="00772101">
        <w:rPr>
          <w:rFonts w:ascii="Times New Roman" w:hAnsi="Times New Roman" w:cs="Times New Roman"/>
          <w:i/>
          <w:sz w:val="24"/>
          <w:szCs w:val="24"/>
        </w:rPr>
        <w:t>Р.Р.</w:t>
      </w:r>
      <w:r>
        <w:rPr>
          <w:rFonts w:ascii="Times New Roman" w:hAnsi="Times New Roman" w:cs="Times New Roman"/>
          <w:i/>
          <w:sz w:val="24"/>
          <w:szCs w:val="24"/>
        </w:rPr>
        <w:t xml:space="preserve"> </w:t>
      </w:r>
      <w:r>
        <w:rPr>
          <w:rFonts w:ascii="Times New Roman" w:hAnsi="Times New Roman" w:cs="Times New Roman"/>
          <w:sz w:val="24"/>
          <w:szCs w:val="24"/>
        </w:rPr>
        <w:t>Слушаем на уроке.</w:t>
      </w:r>
    </w:p>
    <w:p w:rsidR="00244FB0" w:rsidRPr="00244FB0" w:rsidRDefault="000F23B0" w:rsidP="00C33A82">
      <w:pPr>
        <w:tabs>
          <w:tab w:val="left" w:pos="8092"/>
        </w:tabs>
        <w:spacing w:after="0"/>
        <w:rPr>
          <w:rFonts w:ascii="Times New Roman" w:hAnsi="Times New Roman" w:cs="Times New Roman"/>
          <w:b/>
          <w:sz w:val="24"/>
          <w:szCs w:val="24"/>
        </w:rPr>
      </w:pPr>
      <w:r w:rsidRPr="00244FB0">
        <w:rPr>
          <w:rFonts w:ascii="Times New Roman" w:hAnsi="Times New Roman" w:cs="Times New Roman"/>
          <w:b/>
          <w:sz w:val="24"/>
          <w:szCs w:val="24"/>
        </w:rPr>
        <w:t>Вспоминаем, повторяем, изучаем</w:t>
      </w:r>
      <w:r w:rsidR="00244FB0" w:rsidRPr="00244FB0">
        <w:rPr>
          <w:rFonts w:ascii="Times New Roman" w:hAnsi="Times New Roman" w:cs="Times New Roman"/>
          <w:b/>
          <w:sz w:val="24"/>
          <w:szCs w:val="24"/>
        </w:rPr>
        <w:t>.</w:t>
      </w:r>
    </w:p>
    <w:p w:rsidR="00244FB0" w:rsidRDefault="00AA2EE1"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Звуки и буквы. Произношение и правописание</w:t>
      </w:r>
      <w:r w:rsidR="000F23B0" w:rsidRPr="000F23B0">
        <w:rPr>
          <w:rFonts w:ascii="Times New Roman" w:hAnsi="Times New Roman" w:cs="Times New Roman"/>
          <w:sz w:val="24"/>
          <w:szCs w:val="24"/>
        </w:rPr>
        <w:t>. Орфогр</w:t>
      </w:r>
      <w:r>
        <w:rPr>
          <w:rFonts w:ascii="Times New Roman" w:hAnsi="Times New Roman" w:cs="Times New Roman"/>
          <w:sz w:val="24"/>
          <w:szCs w:val="24"/>
        </w:rPr>
        <w:t xml:space="preserve">амма. </w:t>
      </w:r>
      <w:r w:rsidR="00CA7D68">
        <w:rPr>
          <w:rFonts w:ascii="Times New Roman" w:hAnsi="Times New Roman" w:cs="Times New Roman"/>
          <w:sz w:val="24"/>
          <w:szCs w:val="24"/>
        </w:rPr>
        <w:t xml:space="preserve">Правописание проверяемых безударных </w:t>
      </w:r>
      <w:r w:rsidR="000F23B0" w:rsidRPr="000F23B0">
        <w:rPr>
          <w:rFonts w:ascii="Times New Roman" w:hAnsi="Times New Roman" w:cs="Times New Roman"/>
          <w:sz w:val="24"/>
          <w:szCs w:val="24"/>
        </w:rPr>
        <w:t>гласных в корне слова.</w:t>
      </w:r>
      <w:r w:rsidR="00CA7D68">
        <w:rPr>
          <w:rFonts w:ascii="Times New Roman" w:hAnsi="Times New Roman" w:cs="Times New Roman"/>
          <w:sz w:val="24"/>
          <w:szCs w:val="24"/>
        </w:rPr>
        <w:t xml:space="preserve"> Правописание проверяемых согласных в корне слова. </w:t>
      </w:r>
      <w:r w:rsidR="000F23B0" w:rsidRPr="000F23B0">
        <w:rPr>
          <w:rFonts w:ascii="Times New Roman" w:hAnsi="Times New Roman" w:cs="Times New Roman"/>
          <w:sz w:val="24"/>
          <w:szCs w:val="24"/>
        </w:rPr>
        <w:t xml:space="preserve"> </w:t>
      </w:r>
      <w:r>
        <w:rPr>
          <w:rFonts w:ascii="Times New Roman" w:hAnsi="Times New Roman" w:cs="Times New Roman"/>
          <w:sz w:val="24"/>
          <w:szCs w:val="24"/>
        </w:rPr>
        <w:t xml:space="preserve">Правописание непроизносимых согласных в корне слова. </w:t>
      </w:r>
      <w:r w:rsidR="000F23B0" w:rsidRPr="000F23B0">
        <w:rPr>
          <w:rFonts w:ascii="Times New Roman" w:hAnsi="Times New Roman" w:cs="Times New Roman"/>
          <w:sz w:val="24"/>
          <w:szCs w:val="24"/>
        </w:rPr>
        <w:t xml:space="preserve">Правописание букв и, а, у после шипящих. Разделительные ъ и ь.  </w:t>
      </w:r>
      <w:r w:rsidR="00CA7D68" w:rsidRPr="000F23B0">
        <w:rPr>
          <w:rFonts w:ascii="Times New Roman" w:hAnsi="Times New Roman" w:cs="Times New Roman"/>
          <w:sz w:val="24"/>
          <w:szCs w:val="24"/>
        </w:rPr>
        <w:t>Раздельное написание предлогов со словами.</w:t>
      </w:r>
    </w:p>
    <w:p w:rsidR="00244FB0" w:rsidRDefault="00CA7D68"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Ч</w:t>
      </w:r>
      <w:r w:rsidR="000F23B0" w:rsidRPr="000F23B0">
        <w:rPr>
          <w:rFonts w:ascii="Times New Roman" w:hAnsi="Times New Roman" w:cs="Times New Roman"/>
          <w:sz w:val="24"/>
          <w:szCs w:val="24"/>
        </w:rPr>
        <w:t xml:space="preserve">асти речи. </w:t>
      </w:r>
      <w:r w:rsidRPr="000F23B0">
        <w:rPr>
          <w:rFonts w:ascii="Times New Roman" w:hAnsi="Times New Roman" w:cs="Times New Roman"/>
          <w:sz w:val="24"/>
          <w:szCs w:val="24"/>
        </w:rPr>
        <w:t>Глагол</w:t>
      </w:r>
      <w:r>
        <w:rPr>
          <w:rFonts w:ascii="Times New Roman" w:hAnsi="Times New Roman" w:cs="Times New Roman"/>
          <w:sz w:val="24"/>
          <w:szCs w:val="24"/>
        </w:rPr>
        <w:t>.</w:t>
      </w:r>
      <w:r w:rsidRPr="000F23B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42142">
        <w:rPr>
          <w:rFonts w:ascii="Times New Roman" w:hAnsi="Times New Roman" w:cs="Times New Roman"/>
          <w:b/>
          <w:sz w:val="24"/>
          <w:szCs w:val="24"/>
        </w:rPr>
        <w:t>–Тся</w:t>
      </w:r>
      <w:r>
        <w:rPr>
          <w:rFonts w:ascii="Times New Roman" w:hAnsi="Times New Roman" w:cs="Times New Roman"/>
          <w:sz w:val="24"/>
          <w:szCs w:val="24"/>
        </w:rPr>
        <w:t xml:space="preserve"> и </w:t>
      </w:r>
      <w:r w:rsidRPr="00642142">
        <w:rPr>
          <w:rFonts w:ascii="Times New Roman" w:hAnsi="Times New Roman" w:cs="Times New Roman"/>
          <w:b/>
          <w:sz w:val="24"/>
          <w:szCs w:val="24"/>
        </w:rPr>
        <w:t>–ться</w:t>
      </w:r>
      <w:r>
        <w:rPr>
          <w:rFonts w:ascii="Times New Roman" w:hAnsi="Times New Roman" w:cs="Times New Roman"/>
          <w:sz w:val="24"/>
          <w:szCs w:val="24"/>
        </w:rPr>
        <w:t xml:space="preserve"> в глаголах.</w:t>
      </w:r>
      <w:r w:rsidR="00642142">
        <w:rPr>
          <w:rFonts w:ascii="Times New Roman" w:hAnsi="Times New Roman" w:cs="Times New Roman"/>
          <w:sz w:val="24"/>
          <w:szCs w:val="24"/>
        </w:rPr>
        <w:t xml:space="preserve"> Личные окончания глаголов.</w:t>
      </w:r>
      <w:r>
        <w:rPr>
          <w:rFonts w:ascii="Times New Roman" w:hAnsi="Times New Roman" w:cs="Times New Roman"/>
          <w:sz w:val="24"/>
          <w:szCs w:val="24"/>
        </w:rPr>
        <w:t xml:space="preserve"> </w:t>
      </w:r>
      <w:r w:rsidR="000F23B0" w:rsidRPr="000F23B0">
        <w:rPr>
          <w:rFonts w:ascii="Times New Roman" w:hAnsi="Times New Roman" w:cs="Times New Roman"/>
          <w:sz w:val="24"/>
          <w:szCs w:val="24"/>
        </w:rPr>
        <w:t xml:space="preserve">Имя существительное: три склонения, род, падеж, число. Правописание гласных в падежных окончаниях существительных. Буква ь на конце существительных после шипящих. </w:t>
      </w:r>
    </w:p>
    <w:p w:rsidR="00244FB0"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Имя прилагательное: род, падеж, число. Правописание гласных в падежных окончаниях прилагательных. </w:t>
      </w:r>
    </w:p>
    <w:p w:rsidR="00772101"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Местоимения 1, 2 и 3-го лица. </w:t>
      </w:r>
    </w:p>
    <w:p w:rsidR="00244FB0" w:rsidRDefault="000F23B0" w:rsidP="004B235D">
      <w:pPr>
        <w:tabs>
          <w:tab w:val="left" w:pos="8092"/>
        </w:tabs>
        <w:spacing w:after="0"/>
        <w:rPr>
          <w:rFonts w:ascii="Times New Roman" w:hAnsi="Times New Roman" w:cs="Times New Roman"/>
          <w:sz w:val="24"/>
          <w:szCs w:val="24"/>
        </w:rPr>
      </w:pPr>
      <w:r w:rsidRPr="00244FB0">
        <w:rPr>
          <w:rFonts w:ascii="Times New Roman" w:hAnsi="Times New Roman" w:cs="Times New Roman"/>
          <w:i/>
          <w:sz w:val="24"/>
          <w:szCs w:val="24"/>
        </w:rPr>
        <w:t>Р.Р</w:t>
      </w:r>
      <w:r w:rsidR="00772101">
        <w:rPr>
          <w:rFonts w:ascii="Times New Roman" w:hAnsi="Times New Roman" w:cs="Times New Roman"/>
          <w:sz w:val="24"/>
          <w:szCs w:val="24"/>
        </w:rPr>
        <w:t>.</w:t>
      </w:r>
      <w:r w:rsidR="00933844">
        <w:rPr>
          <w:rFonts w:ascii="Times New Roman" w:hAnsi="Times New Roman" w:cs="Times New Roman"/>
          <w:sz w:val="24"/>
          <w:szCs w:val="24"/>
        </w:rPr>
        <w:t xml:space="preserve"> </w:t>
      </w:r>
      <w:r w:rsidR="003D3AB9">
        <w:rPr>
          <w:rFonts w:ascii="Times New Roman" w:hAnsi="Times New Roman" w:cs="Times New Roman"/>
          <w:sz w:val="24"/>
          <w:szCs w:val="24"/>
        </w:rPr>
        <w:t>1.</w:t>
      </w:r>
      <w:r w:rsidR="00933844">
        <w:rPr>
          <w:rFonts w:ascii="Times New Roman" w:hAnsi="Times New Roman" w:cs="Times New Roman"/>
          <w:sz w:val="24"/>
          <w:szCs w:val="24"/>
        </w:rPr>
        <w:t>Что мы знаем о т</w:t>
      </w:r>
      <w:r w:rsidRPr="000F23B0">
        <w:rPr>
          <w:rFonts w:ascii="Times New Roman" w:hAnsi="Times New Roman" w:cs="Times New Roman"/>
          <w:sz w:val="24"/>
          <w:szCs w:val="24"/>
        </w:rPr>
        <w:t>екст</w:t>
      </w:r>
      <w:r w:rsidR="00933844">
        <w:rPr>
          <w:rFonts w:ascii="Times New Roman" w:hAnsi="Times New Roman" w:cs="Times New Roman"/>
          <w:sz w:val="24"/>
          <w:szCs w:val="24"/>
        </w:rPr>
        <w:t>е</w:t>
      </w:r>
      <w:r w:rsidR="003D3AB9">
        <w:rPr>
          <w:rFonts w:ascii="Times New Roman" w:hAnsi="Times New Roman" w:cs="Times New Roman"/>
          <w:sz w:val="24"/>
          <w:szCs w:val="24"/>
        </w:rPr>
        <w:t>. Тема</w:t>
      </w:r>
      <w:r w:rsidRPr="000F23B0">
        <w:rPr>
          <w:rFonts w:ascii="Times New Roman" w:hAnsi="Times New Roman" w:cs="Times New Roman"/>
          <w:sz w:val="24"/>
          <w:szCs w:val="24"/>
        </w:rPr>
        <w:t xml:space="preserve"> текста. </w:t>
      </w:r>
      <w:r w:rsidR="003D3AB9">
        <w:rPr>
          <w:rFonts w:ascii="Times New Roman" w:hAnsi="Times New Roman" w:cs="Times New Roman"/>
          <w:sz w:val="24"/>
          <w:szCs w:val="24"/>
        </w:rPr>
        <w:t>2. Написание изложения</w:t>
      </w:r>
      <w:r w:rsidR="008C6F12">
        <w:rPr>
          <w:rFonts w:ascii="Times New Roman" w:hAnsi="Times New Roman" w:cs="Times New Roman"/>
          <w:sz w:val="24"/>
          <w:szCs w:val="24"/>
        </w:rPr>
        <w:t xml:space="preserve"> с использованием плана.</w:t>
      </w:r>
      <w:r w:rsidR="003D3AB9">
        <w:rPr>
          <w:rFonts w:ascii="Times New Roman" w:hAnsi="Times New Roman" w:cs="Times New Roman"/>
          <w:sz w:val="24"/>
          <w:szCs w:val="24"/>
        </w:rPr>
        <w:t xml:space="preserve"> 3. Написание сочинения на заданную тему и сопровождение его иллюстрацией.</w:t>
      </w:r>
    </w:p>
    <w:p w:rsidR="00C33A82" w:rsidRDefault="008C6F12"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К. Р. </w:t>
      </w:r>
      <w:r w:rsidR="003D3AB9">
        <w:rPr>
          <w:rFonts w:ascii="Times New Roman" w:hAnsi="Times New Roman" w:cs="Times New Roman"/>
          <w:sz w:val="24"/>
          <w:szCs w:val="24"/>
        </w:rPr>
        <w:t>Контрольный диктант</w:t>
      </w:r>
      <w:r w:rsidR="000F23B0" w:rsidRPr="000F23B0">
        <w:rPr>
          <w:rFonts w:ascii="Times New Roman" w:hAnsi="Times New Roman" w:cs="Times New Roman"/>
          <w:sz w:val="24"/>
          <w:szCs w:val="24"/>
        </w:rPr>
        <w:t xml:space="preserve"> с грамматическим заданием по теме "Повторение изученного в начальных классах". </w:t>
      </w:r>
    </w:p>
    <w:p w:rsidR="00244FB0" w:rsidRPr="00C33A82" w:rsidRDefault="000F23B0" w:rsidP="00C33A82">
      <w:pPr>
        <w:tabs>
          <w:tab w:val="left" w:pos="8092"/>
        </w:tabs>
        <w:spacing w:after="0"/>
        <w:rPr>
          <w:rFonts w:ascii="Times New Roman" w:hAnsi="Times New Roman" w:cs="Times New Roman"/>
          <w:sz w:val="24"/>
          <w:szCs w:val="24"/>
        </w:rPr>
      </w:pPr>
      <w:r w:rsidRPr="00244FB0">
        <w:rPr>
          <w:rFonts w:ascii="Times New Roman" w:hAnsi="Times New Roman" w:cs="Times New Roman"/>
          <w:b/>
          <w:sz w:val="24"/>
          <w:szCs w:val="24"/>
        </w:rPr>
        <w:t>Синтаксис. Пунктуация. Культура речи.</w:t>
      </w:r>
    </w:p>
    <w:p w:rsidR="00AA2AAD" w:rsidRDefault="00AA2AAD"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 xml:space="preserve">Синтаксис. </w:t>
      </w:r>
      <w:r w:rsidR="000F23B0" w:rsidRPr="000F23B0">
        <w:rPr>
          <w:rFonts w:ascii="Times New Roman" w:hAnsi="Times New Roman" w:cs="Times New Roman"/>
          <w:sz w:val="24"/>
          <w:szCs w:val="24"/>
        </w:rPr>
        <w:t xml:space="preserve">Основные синтаксические понятия (единицы): словосочетание, предложение, текст. </w:t>
      </w:r>
      <w:r w:rsidR="00244FB0">
        <w:rPr>
          <w:rFonts w:ascii="Times New Roman" w:hAnsi="Times New Roman" w:cs="Times New Roman"/>
          <w:sz w:val="24"/>
          <w:szCs w:val="24"/>
        </w:rPr>
        <w:t xml:space="preserve">      </w:t>
      </w:r>
    </w:p>
    <w:p w:rsidR="00244FB0"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Пунктуация как раздел науки о языке. </w:t>
      </w:r>
    </w:p>
    <w:p w:rsidR="004D43F4" w:rsidRDefault="00642142"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Словосочетание. Разбор словосочетания.</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Предложение. </w:t>
      </w:r>
      <w:r w:rsidR="00642142">
        <w:rPr>
          <w:rFonts w:ascii="Times New Roman" w:hAnsi="Times New Roman" w:cs="Times New Roman"/>
          <w:sz w:val="24"/>
          <w:szCs w:val="24"/>
        </w:rPr>
        <w:t>Виды предложений по цели высказывания. Восклицательные предложения.</w:t>
      </w:r>
      <w:r w:rsidR="00722CC8">
        <w:rPr>
          <w:rFonts w:ascii="Times New Roman" w:hAnsi="Times New Roman" w:cs="Times New Roman"/>
          <w:sz w:val="24"/>
          <w:szCs w:val="24"/>
        </w:rPr>
        <w:t xml:space="preserve">   </w:t>
      </w:r>
    </w:p>
    <w:p w:rsidR="00722CC8" w:rsidRDefault="00642142"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 xml:space="preserve">Члены предложения. </w:t>
      </w:r>
      <w:r w:rsidR="00722CC8">
        <w:rPr>
          <w:rFonts w:ascii="Times New Roman" w:hAnsi="Times New Roman" w:cs="Times New Roman"/>
          <w:sz w:val="24"/>
          <w:szCs w:val="24"/>
        </w:rPr>
        <w:t xml:space="preserve"> </w:t>
      </w:r>
      <w:r>
        <w:rPr>
          <w:rFonts w:ascii="Times New Roman" w:hAnsi="Times New Roman" w:cs="Times New Roman"/>
          <w:sz w:val="24"/>
          <w:szCs w:val="24"/>
        </w:rPr>
        <w:t>Главные члены предложения. Подлежащее. Сказуемое. Т</w:t>
      </w:r>
      <w:r w:rsidR="00AA2AAD">
        <w:rPr>
          <w:rFonts w:ascii="Times New Roman" w:hAnsi="Times New Roman" w:cs="Times New Roman"/>
          <w:sz w:val="24"/>
          <w:szCs w:val="24"/>
        </w:rPr>
        <w:t>и</w:t>
      </w:r>
      <w:r>
        <w:rPr>
          <w:rFonts w:ascii="Times New Roman" w:hAnsi="Times New Roman" w:cs="Times New Roman"/>
          <w:sz w:val="24"/>
          <w:szCs w:val="24"/>
        </w:rPr>
        <w:t xml:space="preserve">ре между подлежащим и сказуемым. </w:t>
      </w:r>
      <w:r w:rsidRPr="000F23B0">
        <w:rPr>
          <w:rFonts w:ascii="Times New Roman" w:hAnsi="Times New Roman" w:cs="Times New Roman"/>
          <w:sz w:val="24"/>
          <w:szCs w:val="24"/>
        </w:rPr>
        <w:t>Нераспространенные и распространенные предложения</w:t>
      </w:r>
      <w:r>
        <w:rPr>
          <w:rFonts w:ascii="Times New Roman" w:hAnsi="Times New Roman" w:cs="Times New Roman"/>
          <w:sz w:val="24"/>
          <w:szCs w:val="24"/>
        </w:rPr>
        <w:t>.</w:t>
      </w:r>
      <w:r w:rsidRPr="000F23B0">
        <w:rPr>
          <w:rFonts w:ascii="Times New Roman" w:hAnsi="Times New Roman" w:cs="Times New Roman"/>
          <w:sz w:val="24"/>
          <w:szCs w:val="24"/>
        </w:rPr>
        <w:t xml:space="preserve"> </w:t>
      </w:r>
      <w:r>
        <w:rPr>
          <w:rFonts w:ascii="Times New Roman" w:hAnsi="Times New Roman" w:cs="Times New Roman"/>
          <w:sz w:val="24"/>
          <w:szCs w:val="24"/>
        </w:rPr>
        <w:t>В</w:t>
      </w:r>
      <w:r w:rsidR="000F23B0" w:rsidRPr="000F23B0">
        <w:rPr>
          <w:rFonts w:ascii="Times New Roman" w:hAnsi="Times New Roman" w:cs="Times New Roman"/>
          <w:sz w:val="24"/>
          <w:szCs w:val="24"/>
        </w:rPr>
        <w:t xml:space="preserve">торостепенные члены предложения: дополнение, определение, обстоятельство. </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Предложения с однородными чл</w:t>
      </w:r>
      <w:r w:rsidR="00A12B58">
        <w:rPr>
          <w:rFonts w:ascii="Times New Roman" w:hAnsi="Times New Roman" w:cs="Times New Roman"/>
          <w:sz w:val="24"/>
          <w:szCs w:val="24"/>
        </w:rPr>
        <w:t xml:space="preserve">енами. Знаки препинания в предложениях с однородными членами. Предложения с обращениями. </w:t>
      </w:r>
    </w:p>
    <w:p w:rsidR="00722CC8" w:rsidRDefault="00A12B58"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lastRenderedPageBreak/>
        <w:t xml:space="preserve">Синтаксический разбор простого </w:t>
      </w:r>
      <w:r w:rsidR="000F23B0" w:rsidRPr="000F23B0">
        <w:rPr>
          <w:rFonts w:ascii="Times New Roman" w:hAnsi="Times New Roman" w:cs="Times New Roman"/>
          <w:sz w:val="24"/>
          <w:szCs w:val="24"/>
        </w:rPr>
        <w:t xml:space="preserve">предложения. </w:t>
      </w:r>
      <w:r w:rsidR="00881438">
        <w:rPr>
          <w:rFonts w:ascii="Times New Roman" w:hAnsi="Times New Roman" w:cs="Times New Roman"/>
          <w:sz w:val="24"/>
          <w:szCs w:val="24"/>
        </w:rPr>
        <w:t>Пунктуационный разбор простого предложения.</w:t>
      </w:r>
      <w:r>
        <w:rPr>
          <w:rFonts w:ascii="Times New Roman" w:hAnsi="Times New Roman" w:cs="Times New Roman"/>
          <w:sz w:val="24"/>
          <w:szCs w:val="24"/>
        </w:rPr>
        <w:t xml:space="preserve"> Простые и сложные предложения. Синтаксический разбор сложного предложения.</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Прямая речь после слов автора и перед ними; знаки препинания при прямой речи. </w:t>
      </w:r>
      <w:r w:rsidR="00722CC8">
        <w:rPr>
          <w:rFonts w:ascii="Times New Roman" w:hAnsi="Times New Roman" w:cs="Times New Roman"/>
          <w:sz w:val="24"/>
          <w:szCs w:val="24"/>
        </w:rPr>
        <w:t xml:space="preserve">  </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Диалог. Тире в начале реплик диалога. </w:t>
      </w:r>
    </w:p>
    <w:p w:rsidR="00722CC8" w:rsidRDefault="00722CC8"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 </w:t>
      </w:r>
      <w:r w:rsidR="000F23B0" w:rsidRPr="00722CC8">
        <w:rPr>
          <w:rFonts w:ascii="Times New Roman" w:hAnsi="Times New Roman" w:cs="Times New Roman"/>
          <w:i/>
          <w:sz w:val="24"/>
          <w:szCs w:val="24"/>
        </w:rPr>
        <w:t>Р.Р</w:t>
      </w:r>
      <w:r w:rsidR="000F23B0" w:rsidRPr="000F23B0">
        <w:rPr>
          <w:rFonts w:ascii="Times New Roman" w:hAnsi="Times New Roman" w:cs="Times New Roman"/>
          <w:sz w:val="24"/>
          <w:szCs w:val="24"/>
        </w:rPr>
        <w:t xml:space="preserve">. Речь устная и письменная; диалогическая и монологическая. Основная мысль текста. Этикетные диалоги. Письмо как одна из разновидностей текста. </w:t>
      </w:r>
    </w:p>
    <w:p w:rsidR="00722CC8" w:rsidRDefault="00722CC8"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 </w:t>
      </w:r>
      <w:r w:rsidR="000F23B0" w:rsidRPr="00722CC8">
        <w:rPr>
          <w:rFonts w:ascii="Times New Roman" w:hAnsi="Times New Roman" w:cs="Times New Roman"/>
          <w:i/>
          <w:sz w:val="24"/>
          <w:szCs w:val="24"/>
        </w:rPr>
        <w:t>К.Р.</w:t>
      </w:r>
      <w:r w:rsidR="000F23B0" w:rsidRPr="000F23B0">
        <w:rPr>
          <w:rFonts w:ascii="Times New Roman" w:hAnsi="Times New Roman" w:cs="Times New Roman"/>
          <w:sz w:val="24"/>
          <w:szCs w:val="24"/>
        </w:rPr>
        <w:t xml:space="preserve"> Контрольное сочинение-описание. Контрольный диктант № 2 с грамматическим заданием по теме "Синтаксис простого предложения". Контрольный диктант № 3 с грамматическим заданием по теме "Синтаксис и пунктуация". </w:t>
      </w:r>
    </w:p>
    <w:p w:rsidR="00722CC8" w:rsidRDefault="000F23B0" w:rsidP="00C33A82">
      <w:pPr>
        <w:tabs>
          <w:tab w:val="left" w:pos="8092"/>
        </w:tabs>
        <w:spacing w:after="0"/>
        <w:rPr>
          <w:rFonts w:ascii="Times New Roman" w:hAnsi="Times New Roman" w:cs="Times New Roman"/>
          <w:sz w:val="24"/>
          <w:szCs w:val="24"/>
        </w:rPr>
      </w:pPr>
      <w:r w:rsidRPr="00722CC8">
        <w:rPr>
          <w:rFonts w:ascii="Times New Roman" w:hAnsi="Times New Roman" w:cs="Times New Roman"/>
          <w:b/>
          <w:sz w:val="24"/>
          <w:szCs w:val="24"/>
        </w:rPr>
        <w:t>Фонетика. Орфоэпия. Графика. Орфография. Культура речи</w:t>
      </w:r>
      <w:r w:rsidR="00722CC8">
        <w:rPr>
          <w:rFonts w:ascii="Times New Roman" w:hAnsi="Times New Roman" w:cs="Times New Roman"/>
          <w:sz w:val="24"/>
          <w:szCs w:val="24"/>
        </w:rPr>
        <w:t>.</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Фонетика как раздел науки о</w:t>
      </w:r>
      <w:r w:rsidR="00313720">
        <w:rPr>
          <w:rFonts w:ascii="Times New Roman" w:hAnsi="Times New Roman" w:cs="Times New Roman"/>
          <w:sz w:val="24"/>
          <w:szCs w:val="24"/>
        </w:rPr>
        <w:t xml:space="preserve"> языке. </w:t>
      </w:r>
      <w:r w:rsidRPr="000F23B0">
        <w:rPr>
          <w:rFonts w:ascii="Times New Roman" w:hAnsi="Times New Roman" w:cs="Times New Roman"/>
          <w:sz w:val="24"/>
          <w:szCs w:val="24"/>
        </w:rPr>
        <w:t xml:space="preserve">Звуки речи; гласные и согласные звуки. </w:t>
      </w:r>
      <w:r w:rsidR="00313720">
        <w:rPr>
          <w:rFonts w:ascii="Times New Roman" w:hAnsi="Times New Roman" w:cs="Times New Roman"/>
          <w:sz w:val="24"/>
          <w:szCs w:val="24"/>
        </w:rPr>
        <w:t xml:space="preserve">Изменение звуков в потоке речи. </w:t>
      </w:r>
      <w:r w:rsidRPr="000F23B0">
        <w:rPr>
          <w:rFonts w:ascii="Times New Roman" w:hAnsi="Times New Roman" w:cs="Times New Roman"/>
          <w:sz w:val="24"/>
          <w:szCs w:val="24"/>
        </w:rPr>
        <w:t>Твердые и мягкие соглас</w:t>
      </w:r>
      <w:r w:rsidR="00313720">
        <w:rPr>
          <w:rFonts w:ascii="Times New Roman" w:hAnsi="Times New Roman" w:cs="Times New Roman"/>
          <w:sz w:val="24"/>
          <w:szCs w:val="24"/>
        </w:rPr>
        <w:t>ные. З</w:t>
      </w:r>
      <w:r w:rsidRPr="000F23B0">
        <w:rPr>
          <w:rFonts w:ascii="Times New Roman" w:hAnsi="Times New Roman" w:cs="Times New Roman"/>
          <w:sz w:val="24"/>
          <w:szCs w:val="24"/>
        </w:rPr>
        <w:t xml:space="preserve">вонкие и глухие согласные. </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Графика как раздел науки о языке. Об</w:t>
      </w:r>
      <w:r w:rsidR="00313720">
        <w:rPr>
          <w:rFonts w:ascii="Times New Roman" w:hAnsi="Times New Roman" w:cs="Times New Roman"/>
          <w:sz w:val="24"/>
          <w:szCs w:val="24"/>
        </w:rPr>
        <w:t>означение звуков речи на письме.  А</w:t>
      </w:r>
      <w:r w:rsidRPr="000F23B0">
        <w:rPr>
          <w:rFonts w:ascii="Times New Roman" w:hAnsi="Times New Roman" w:cs="Times New Roman"/>
          <w:sz w:val="24"/>
          <w:szCs w:val="24"/>
        </w:rPr>
        <w:t xml:space="preserve">лфавит. </w:t>
      </w:r>
      <w:r w:rsidR="00313720">
        <w:rPr>
          <w:rFonts w:ascii="Times New Roman" w:hAnsi="Times New Roman" w:cs="Times New Roman"/>
          <w:sz w:val="24"/>
          <w:szCs w:val="24"/>
        </w:rPr>
        <w:t>Обозначение мягкости согласных с помощью мягкого знака.</w:t>
      </w:r>
    </w:p>
    <w:p w:rsidR="00722CC8" w:rsidRDefault="00313720"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Двойная роль</w:t>
      </w:r>
      <w:r w:rsidR="000F23B0" w:rsidRPr="000F23B0">
        <w:rPr>
          <w:rFonts w:ascii="Times New Roman" w:hAnsi="Times New Roman" w:cs="Times New Roman"/>
          <w:sz w:val="24"/>
          <w:szCs w:val="24"/>
        </w:rPr>
        <w:t xml:space="preserve"> букв е, ё, ю, я. </w:t>
      </w:r>
      <w:r>
        <w:rPr>
          <w:rFonts w:ascii="Times New Roman" w:hAnsi="Times New Roman" w:cs="Times New Roman"/>
          <w:sz w:val="24"/>
          <w:szCs w:val="24"/>
        </w:rPr>
        <w:t>Орфоэпия. Фонетический разбор слова.</w:t>
      </w:r>
    </w:p>
    <w:p w:rsidR="00722CC8" w:rsidRDefault="00722CC8"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 </w:t>
      </w:r>
      <w:r w:rsidR="000F23B0" w:rsidRPr="00722CC8">
        <w:rPr>
          <w:rFonts w:ascii="Times New Roman" w:hAnsi="Times New Roman" w:cs="Times New Roman"/>
          <w:i/>
          <w:sz w:val="24"/>
          <w:szCs w:val="24"/>
        </w:rPr>
        <w:t>Р.Р.</w:t>
      </w:r>
      <w:r w:rsidR="000F23B0" w:rsidRPr="000F23B0">
        <w:rPr>
          <w:rFonts w:ascii="Times New Roman" w:hAnsi="Times New Roman" w:cs="Times New Roman"/>
          <w:sz w:val="24"/>
          <w:szCs w:val="24"/>
        </w:rPr>
        <w:t xml:space="preserve"> Типы текстов. Повествование. Описание (предмета), отбор языковых средств в зависимости от темы, цели, адресата высказывания. </w:t>
      </w:r>
    </w:p>
    <w:p w:rsidR="00722CC8" w:rsidRDefault="00722CC8" w:rsidP="004B235D">
      <w:pPr>
        <w:tabs>
          <w:tab w:val="left" w:pos="8092"/>
        </w:tabs>
        <w:spacing w:after="0"/>
        <w:rPr>
          <w:rFonts w:ascii="Times New Roman" w:hAnsi="Times New Roman" w:cs="Times New Roman"/>
          <w:sz w:val="24"/>
          <w:szCs w:val="24"/>
        </w:rPr>
      </w:pPr>
      <w:r w:rsidRPr="00722CC8">
        <w:rPr>
          <w:rFonts w:ascii="Times New Roman" w:hAnsi="Times New Roman" w:cs="Times New Roman"/>
          <w:i/>
          <w:sz w:val="24"/>
          <w:szCs w:val="24"/>
        </w:rPr>
        <w:t xml:space="preserve"> </w:t>
      </w:r>
      <w:r w:rsidR="000F23B0" w:rsidRPr="00722CC8">
        <w:rPr>
          <w:rFonts w:ascii="Times New Roman" w:hAnsi="Times New Roman" w:cs="Times New Roman"/>
          <w:i/>
          <w:sz w:val="24"/>
          <w:szCs w:val="24"/>
        </w:rPr>
        <w:t>К.Р.</w:t>
      </w:r>
      <w:r w:rsidR="000F23B0" w:rsidRPr="000F23B0">
        <w:rPr>
          <w:rFonts w:ascii="Times New Roman" w:hAnsi="Times New Roman" w:cs="Times New Roman"/>
          <w:sz w:val="24"/>
          <w:szCs w:val="24"/>
        </w:rPr>
        <w:t xml:space="preserve"> Контрольный тест № 1 по теме "Фонетика. Орфоэпия. Графика".</w:t>
      </w:r>
    </w:p>
    <w:p w:rsidR="00722CC8" w:rsidRPr="00722CC8" w:rsidRDefault="000F23B0" w:rsidP="00C33A82">
      <w:pPr>
        <w:tabs>
          <w:tab w:val="left" w:pos="8092"/>
        </w:tabs>
        <w:spacing w:after="0"/>
        <w:rPr>
          <w:rFonts w:ascii="Times New Roman" w:hAnsi="Times New Roman" w:cs="Times New Roman"/>
          <w:b/>
          <w:sz w:val="24"/>
          <w:szCs w:val="24"/>
        </w:rPr>
      </w:pPr>
      <w:r w:rsidRPr="00722CC8">
        <w:rPr>
          <w:rFonts w:ascii="Times New Roman" w:hAnsi="Times New Roman" w:cs="Times New Roman"/>
          <w:b/>
          <w:sz w:val="24"/>
          <w:szCs w:val="24"/>
        </w:rPr>
        <w:t>Лексика. Культура речи</w:t>
      </w:r>
      <w:r w:rsidR="00722CC8" w:rsidRPr="00722CC8">
        <w:rPr>
          <w:rFonts w:ascii="Times New Roman" w:hAnsi="Times New Roman" w:cs="Times New Roman"/>
          <w:b/>
          <w:sz w:val="24"/>
          <w:szCs w:val="24"/>
        </w:rPr>
        <w:t>.</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Лексика как раздел науки о языке. </w:t>
      </w:r>
      <w:r w:rsidR="002E57BA">
        <w:rPr>
          <w:rFonts w:ascii="Times New Roman" w:hAnsi="Times New Roman" w:cs="Times New Roman"/>
          <w:sz w:val="24"/>
          <w:szCs w:val="24"/>
        </w:rPr>
        <w:t>Слово и его лексическое значение.</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Многозначные и однозначные слова. Прямое и переносное значение слов. Омонимы. Синонимы. Антонимы. Толковые словари. </w:t>
      </w:r>
    </w:p>
    <w:p w:rsidR="00722CC8" w:rsidRDefault="00722CC8" w:rsidP="004B235D">
      <w:pPr>
        <w:tabs>
          <w:tab w:val="left" w:pos="8092"/>
        </w:tabs>
        <w:spacing w:after="0"/>
        <w:rPr>
          <w:rFonts w:ascii="Times New Roman" w:hAnsi="Times New Roman" w:cs="Times New Roman"/>
          <w:sz w:val="24"/>
          <w:szCs w:val="24"/>
        </w:rPr>
      </w:pPr>
      <w:r w:rsidRPr="00722CC8">
        <w:rPr>
          <w:rFonts w:ascii="Times New Roman" w:hAnsi="Times New Roman" w:cs="Times New Roman"/>
          <w:i/>
          <w:sz w:val="24"/>
          <w:szCs w:val="24"/>
        </w:rPr>
        <w:t xml:space="preserve"> </w:t>
      </w:r>
      <w:r w:rsidR="000F23B0" w:rsidRPr="00722CC8">
        <w:rPr>
          <w:rFonts w:ascii="Times New Roman" w:hAnsi="Times New Roman" w:cs="Times New Roman"/>
          <w:i/>
          <w:sz w:val="24"/>
          <w:szCs w:val="24"/>
        </w:rPr>
        <w:t>Р.Р.</w:t>
      </w:r>
      <w:r w:rsidR="000F23B0" w:rsidRPr="000F23B0">
        <w:rPr>
          <w:rFonts w:ascii="Times New Roman" w:hAnsi="Times New Roman" w:cs="Times New Roman"/>
          <w:sz w:val="24"/>
          <w:szCs w:val="24"/>
        </w:rPr>
        <w:t xml:space="preserve"> Создание текста на основе исходного (подробное изложение), членение его на части. Описание изображенного на картине с использованием необходимых языковых средств.</w:t>
      </w:r>
    </w:p>
    <w:p w:rsidR="00722CC8"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 </w:t>
      </w:r>
      <w:r w:rsidRPr="00722CC8">
        <w:rPr>
          <w:rFonts w:ascii="Times New Roman" w:hAnsi="Times New Roman" w:cs="Times New Roman"/>
          <w:i/>
          <w:sz w:val="24"/>
          <w:szCs w:val="24"/>
        </w:rPr>
        <w:t>К.Р.</w:t>
      </w:r>
      <w:r w:rsidRPr="000F23B0">
        <w:rPr>
          <w:rFonts w:ascii="Times New Roman" w:hAnsi="Times New Roman" w:cs="Times New Roman"/>
          <w:sz w:val="24"/>
          <w:szCs w:val="24"/>
        </w:rPr>
        <w:t xml:space="preserve"> Контрольное сочинение-описание. Контрольный тест № 2 по теме "Лексика. Культура речи". </w:t>
      </w:r>
    </w:p>
    <w:p w:rsidR="00722CC8" w:rsidRPr="00722CC8" w:rsidRDefault="000F23B0" w:rsidP="00C33A82">
      <w:pPr>
        <w:tabs>
          <w:tab w:val="left" w:pos="8092"/>
        </w:tabs>
        <w:spacing w:after="0"/>
        <w:rPr>
          <w:rFonts w:ascii="Times New Roman" w:hAnsi="Times New Roman" w:cs="Times New Roman"/>
          <w:b/>
          <w:sz w:val="24"/>
          <w:szCs w:val="24"/>
        </w:rPr>
      </w:pPr>
      <w:r w:rsidRPr="00722CC8">
        <w:rPr>
          <w:rFonts w:ascii="Times New Roman" w:hAnsi="Times New Roman" w:cs="Times New Roman"/>
          <w:b/>
          <w:sz w:val="24"/>
          <w:szCs w:val="24"/>
        </w:rPr>
        <w:t xml:space="preserve">Морфемика. Орфография. Культура речи. </w:t>
      </w:r>
    </w:p>
    <w:p w:rsidR="00AC3319"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Морфемика как раздел науки о языке.  Морфема как минимальная значимая часть слов.</w:t>
      </w:r>
      <w:r w:rsidR="00E43A0D">
        <w:rPr>
          <w:rFonts w:ascii="Times New Roman" w:hAnsi="Times New Roman" w:cs="Times New Roman"/>
          <w:sz w:val="24"/>
          <w:szCs w:val="24"/>
        </w:rPr>
        <w:t xml:space="preserve">  </w:t>
      </w:r>
      <w:r w:rsidR="00273BE7">
        <w:rPr>
          <w:rFonts w:ascii="Times New Roman" w:hAnsi="Times New Roman" w:cs="Times New Roman"/>
          <w:sz w:val="24"/>
          <w:szCs w:val="24"/>
        </w:rPr>
        <w:t xml:space="preserve">Изменение и образование слов. </w:t>
      </w:r>
      <w:r w:rsidR="00E43A0D">
        <w:rPr>
          <w:rFonts w:ascii="Times New Roman" w:hAnsi="Times New Roman" w:cs="Times New Roman"/>
          <w:sz w:val="24"/>
          <w:szCs w:val="24"/>
        </w:rPr>
        <w:t xml:space="preserve">Окончание и основа слова. </w:t>
      </w:r>
      <w:r w:rsidRPr="000F23B0">
        <w:rPr>
          <w:rFonts w:ascii="Times New Roman" w:hAnsi="Times New Roman" w:cs="Times New Roman"/>
          <w:sz w:val="24"/>
          <w:szCs w:val="24"/>
        </w:rPr>
        <w:t xml:space="preserve">Корень, суффикс, приставка, их назначение в слове. Чередование гласных и согласных в слове. </w:t>
      </w:r>
      <w:r w:rsidR="00273BE7">
        <w:rPr>
          <w:rFonts w:ascii="Times New Roman" w:hAnsi="Times New Roman" w:cs="Times New Roman"/>
          <w:sz w:val="24"/>
          <w:szCs w:val="24"/>
        </w:rPr>
        <w:t xml:space="preserve">Беглые гласные. </w:t>
      </w:r>
      <w:r w:rsidRPr="000F23B0">
        <w:rPr>
          <w:rFonts w:ascii="Times New Roman" w:hAnsi="Times New Roman" w:cs="Times New Roman"/>
          <w:sz w:val="24"/>
          <w:szCs w:val="24"/>
        </w:rPr>
        <w:t>Варианты морфем. Морфемный разбор слов.</w:t>
      </w:r>
      <w:r w:rsidR="00E43A0D">
        <w:rPr>
          <w:rFonts w:ascii="Times New Roman" w:hAnsi="Times New Roman" w:cs="Times New Roman"/>
          <w:sz w:val="24"/>
          <w:szCs w:val="24"/>
        </w:rPr>
        <w:t xml:space="preserve"> Правописание гласных и </w:t>
      </w:r>
      <w:r w:rsidR="001C258C">
        <w:rPr>
          <w:rFonts w:ascii="Times New Roman" w:hAnsi="Times New Roman" w:cs="Times New Roman"/>
          <w:sz w:val="24"/>
          <w:szCs w:val="24"/>
        </w:rPr>
        <w:t xml:space="preserve"> согласных в приставках.</w:t>
      </w:r>
    </w:p>
    <w:p w:rsidR="00AC3319"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Правописание гласных и согласных в приставках; буквы з и с на конце приставок. Правописание чередующихся гласных о и а в корнях -лож-, -лаг-, -рос-, -раст-. Буквы ё и о после шипящих в корне. Буквы ы и и после ц. </w:t>
      </w:r>
    </w:p>
    <w:p w:rsidR="00AC3319" w:rsidRDefault="000F23B0" w:rsidP="004B235D">
      <w:pPr>
        <w:tabs>
          <w:tab w:val="left" w:pos="8092"/>
        </w:tabs>
        <w:spacing w:after="0"/>
        <w:rPr>
          <w:rFonts w:ascii="Times New Roman" w:hAnsi="Times New Roman" w:cs="Times New Roman"/>
          <w:sz w:val="24"/>
          <w:szCs w:val="24"/>
        </w:rPr>
      </w:pPr>
      <w:r w:rsidRPr="00AC3319">
        <w:rPr>
          <w:rFonts w:ascii="Times New Roman" w:hAnsi="Times New Roman" w:cs="Times New Roman"/>
          <w:i/>
          <w:sz w:val="24"/>
          <w:szCs w:val="24"/>
        </w:rPr>
        <w:t>Р.Р.</w:t>
      </w:r>
      <w:r w:rsidRPr="000F23B0">
        <w:rPr>
          <w:rFonts w:ascii="Times New Roman" w:hAnsi="Times New Roman" w:cs="Times New Roman"/>
          <w:sz w:val="24"/>
          <w:szCs w:val="24"/>
        </w:rPr>
        <w:t xml:space="preserve"> Рассуждение в повествовании. Рассуждение, его структура и разновидности. </w:t>
      </w:r>
      <w:r w:rsidR="00AC3319">
        <w:rPr>
          <w:rFonts w:ascii="Times New Roman" w:hAnsi="Times New Roman" w:cs="Times New Roman"/>
          <w:sz w:val="24"/>
          <w:szCs w:val="24"/>
        </w:rPr>
        <w:t xml:space="preserve">   </w:t>
      </w:r>
    </w:p>
    <w:p w:rsidR="00C33A82" w:rsidRDefault="00AC3319" w:rsidP="004B235D">
      <w:pPr>
        <w:tabs>
          <w:tab w:val="left" w:pos="8092"/>
        </w:tabs>
        <w:spacing w:after="0"/>
        <w:rPr>
          <w:rFonts w:ascii="Times New Roman" w:hAnsi="Times New Roman" w:cs="Times New Roman"/>
          <w:sz w:val="24"/>
          <w:szCs w:val="24"/>
        </w:rPr>
      </w:pPr>
      <w:r w:rsidRPr="00AC3319">
        <w:rPr>
          <w:rFonts w:ascii="Times New Roman" w:hAnsi="Times New Roman" w:cs="Times New Roman"/>
          <w:i/>
          <w:sz w:val="24"/>
          <w:szCs w:val="24"/>
        </w:rPr>
        <w:t xml:space="preserve"> </w:t>
      </w:r>
      <w:r w:rsidR="000F23B0" w:rsidRPr="00AC3319">
        <w:rPr>
          <w:rFonts w:ascii="Times New Roman" w:hAnsi="Times New Roman" w:cs="Times New Roman"/>
          <w:i/>
          <w:sz w:val="24"/>
          <w:szCs w:val="24"/>
        </w:rPr>
        <w:t>К.Р.</w:t>
      </w:r>
      <w:r w:rsidR="000F23B0" w:rsidRPr="000F23B0">
        <w:rPr>
          <w:rFonts w:ascii="Times New Roman" w:hAnsi="Times New Roman" w:cs="Times New Roman"/>
          <w:sz w:val="24"/>
          <w:szCs w:val="24"/>
        </w:rPr>
        <w:t xml:space="preserve"> Контрольный диктант № 4 с грамматическим заданием по теме "Морфемика".</w:t>
      </w:r>
    </w:p>
    <w:p w:rsidR="00AC3319" w:rsidRDefault="000F23B0" w:rsidP="00C33A82">
      <w:pPr>
        <w:tabs>
          <w:tab w:val="left" w:pos="8092"/>
        </w:tabs>
        <w:spacing w:after="0"/>
        <w:rPr>
          <w:rFonts w:ascii="Times New Roman" w:hAnsi="Times New Roman" w:cs="Times New Roman"/>
          <w:sz w:val="24"/>
          <w:szCs w:val="24"/>
        </w:rPr>
      </w:pPr>
      <w:r w:rsidRPr="00AC3319">
        <w:rPr>
          <w:rFonts w:ascii="Times New Roman" w:hAnsi="Times New Roman" w:cs="Times New Roman"/>
          <w:b/>
          <w:sz w:val="24"/>
          <w:szCs w:val="24"/>
        </w:rPr>
        <w:t>Морфология. Орфография. Культура речи</w:t>
      </w:r>
      <w:r w:rsidRPr="000F23B0">
        <w:rPr>
          <w:rFonts w:ascii="Times New Roman" w:hAnsi="Times New Roman" w:cs="Times New Roman"/>
          <w:sz w:val="24"/>
          <w:szCs w:val="24"/>
        </w:rPr>
        <w:t xml:space="preserve"> </w:t>
      </w:r>
    </w:p>
    <w:p w:rsidR="00AC3319" w:rsidRPr="00881FDF" w:rsidRDefault="000F23B0" w:rsidP="004B235D">
      <w:pPr>
        <w:tabs>
          <w:tab w:val="left" w:pos="8092"/>
        </w:tabs>
        <w:spacing w:after="0"/>
        <w:rPr>
          <w:rFonts w:ascii="Times New Roman" w:hAnsi="Times New Roman" w:cs="Times New Roman"/>
          <w:b/>
          <w:sz w:val="24"/>
          <w:szCs w:val="24"/>
        </w:rPr>
      </w:pPr>
      <w:r w:rsidRPr="00881FDF">
        <w:rPr>
          <w:rFonts w:ascii="Times New Roman" w:hAnsi="Times New Roman" w:cs="Times New Roman"/>
          <w:b/>
          <w:sz w:val="24"/>
          <w:szCs w:val="24"/>
        </w:rPr>
        <w:t xml:space="preserve">Имя существительное </w:t>
      </w:r>
    </w:p>
    <w:p w:rsidR="00AC3319"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Имя существительное как часть речи</w:t>
      </w:r>
      <w:r w:rsidR="001C258C">
        <w:rPr>
          <w:rFonts w:ascii="Times New Roman" w:hAnsi="Times New Roman" w:cs="Times New Roman"/>
          <w:sz w:val="24"/>
          <w:szCs w:val="24"/>
        </w:rPr>
        <w:t>.</w:t>
      </w:r>
    </w:p>
    <w:p w:rsidR="00AC3319"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Существительные одушевленные и неодушевленные (повторение). Существительные собственные и нарицательные. </w:t>
      </w:r>
    </w:p>
    <w:p w:rsidR="00AC3319"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Род существительных. </w:t>
      </w:r>
      <w:r w:rsidR="001C258C" w:rsidRPr="000F23B0">
        <w:rPr>
          <w:rFonts w:ascii="Times New Roman" w:hAnsi="Times New Roman" w:cs="Times New Roman"/>
          <w:sz w:val="24"/>
          <w:szCs w:val="24"/>
        </w:rPr>
        <w:t xml:space="preserve">Существительные, имеющие форму только единственного или только множественного числа. </w:t>
      </w:r>
      <w:r w:rsidRPr="000F23B0">
        <w:rPr>
          <w:rFonts w:ascii="Times New Roman" w:hAnsi="Times New Roman" w:cs="Times New Roman"/>
          <w:sz w:val="24"/>
          <w:szCs w:val="24"/>
        </w:rPr>
        <w:t xml:space="preserve">Три склонения имен существительных: изменение </w:t>
      </w:r>
      <w:r w:rsidRPr="000F23B0">
        <w:rPr>
          <w:rFonts w:ascii="Times New Roman" w:hAnsi="Times New Roman" w:cs="Times New Roman"/>
          <w:sz w:val="24"/>
          <w:szCs w:val="24"/>
        </w:rPr>
        <w:lastRenderedPageBreak/>
        <w:t xml:space="preserve">существительных по падежам и числам. </w:t>
      </w:r>
      <w:r w:rsidR="001C258C">
        <w:rPr>
          <w:rFonts w:ascii="Times New Roman" w:hAnsi="Times New Roman" w:cs="Times New Roman"/>
          <w:sz w:val="24"/>
          <w:szCs w:val="24"/>
        </w:rPr>
        <w:t xml:space="preserve">Падеж имен существительных. </w:t>
      </w:r>
      <w:r w:rsidR="001C258C" w:rsidRPr="000F23B0">
        <w:rPr>
          <w:rFonts w:ascii="Times New Roman" w:hAnsi="Times New Roman" w:cs="Times New Roman"/>
          <w:sz w:val="24"/>
          <w:szCs w:val="24"/>
        </w:rPr>
        <w:t>Правописание гласных в падежных окончаниях имен существительных</w:t>
      </w:r>
      <w:r w:rsidR="001C258C">
        <w:rPr>
          <w:rFonts w:ascii="Times New Roman" w:hAnsi="Times New Roman" w:cs="Times New Roman"/>
          <w:sz w:val="24"/>
          <w:szCs w:val="24"/>
        </w:rPr>
        <w:t xml:space="preserve"> в единственном числе</w:t>
      </w:r>
      <w:r w:rsidR="001C258C" w:rsidRPr="000F23B0">
        <w:rPr>
          <w:rFonts w:ascii="Times New Roman" w:hAnsi="Times New Roman" w:cs="Times New Roman"/>
          <w:sz w:val="24"/>
          <w:szCs w:val="24"/>
        </w:rPr>
        <w:t>.</w:t>
      </w:r>
    </w:p>
    <w:p w:rsidR="00AC3319" w:rsidRDefault="00B64C31"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 xml:space="preserve">Множественное число имен существительных. </w:t>
      </w:r>
      <w:r w:rsidR="000F23B0" w:rsidRPr="000F23B0">
        <w:rPr>
          <w:rFonts w:ascii="Times New Roman" w:hAnsi="Times New Roman" w:cs="Times New Roman"/>
          <w:sz w:val="24"/>
          <w:szCs w:val="24"/>
        </w:rPr>
        <w:t xml:space="preserve">Морфологический разбор слов. Буквы о и е после шипящих и ц в окончаниях существительных. </w:t>
      </w:r>
      <w:r w:rsidR="001C258C">
        <w:rPr>
          <w:rFonts w:ascii="Times New Roman" w:hAnsi="Times New Roman" w:cs="Times New Roman"/>
          <w:sz w:val="24"/>
          <w:szCs w:val="24"/>
        </w:rPr>
        <w:t>Морфологический разбор имен существительных.</w:t>
      </w:r>
    </w:p>
    <w:p w:rsidR="00AC3319" w:rsidRDefault="00AC3319"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 </w:t>
      </w:r>
      <w:r w:rsidR="000F23B0" w:rsidRPr="00AC3319">
        <w:rPr>
          <w:rFonts w:ascii="Times New Roman" w:hAnsi="Times New Roman" w:cs="Times New Roman"/>
          <w:i/>
          <w:sz w:val="24"/>
          <w:szCs w:val="24"/>
        </w:rPr>
        <w:t>Р.Р.</w:t>
      </w:r>
      <w:r w:rsidR="000F23B0" w:rsidRPr="000F23B0">
        <w:rPr>
          <w:rFonts w:ascii="Times New Roman" w:hAnsi="Times New Roman" w:cs="Times New Roman"/>
          <w:sz w:val="24"/>
          <w:szCs w:val="24"/>
        </w:rPr>
        <w:t xml:space="preserve"> Доказательст</w:t>
      </w:r>
      <w:r w:rsidR="00B64C31">
        <w:rPr>
          <w:rFonts w:ascii="Times New Roman" w:hAnsi="Times New Roman" w:cs="Times New Roman"/>
          <w:sz w:val="24"/>
          <w:szCs w:val="24"/>
        </w:rPr>
        <w:t xml:space="preserve">ва </w:t>
      </w:r>
      <w:r w:rsidR="000F23B0" w:rsidRPr="000F23B0">
        <w:rPr>
          <w:rFonts w:ascii="Times New Roman" w:hAnsi="Times New Roman" w:cs="Times New Roman"/>
          <w:sz w:val="24"/>
          <w:szCs w:val="24"/>
        </w:rPr>
        <w:t xml:space="preserve">в рассуждении. </w:t>
      </w:r>
    </w:p>
    <w:p w:rsidR="00AC3319" w:rsidRDefault="00AC3319"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 </w:t>
      </w:r>
      <w:r w:rsidR="000F23B0" w:rsidRPr="00AC3319">
        <w:rPr>
          <w:rFonts w:ascii="Times New Roman" w:hAnsi="Times New Roman" w:cs="Times New Roman"/>
          <w:i/>
          <w:sz w:val="24"/>
          <w:szCs w:val="24"/>
        </w:rPr>
        <w:t>К.Р.</w:t>
      </w:r>
      <w:r w:rsidR="000F23B0" w:rsidRPr="000F23B0">
        <w:rPr>
          <w:rFonts w:ascii="Times New Roman" w:hAnsi="Times New Roman" w:cs="Times New Roman"/>
          <w:sz w:val="24"/>
          <w:szCs w:val="24"/>
        </w:rPr>
        <w:t xml:space="preserve"> Контрольный диктант № 5 с грамматическим заданием по теме "Имя существительное". </w:t>
      </w:r>
    </w:p>
    <w:p w:rsidR="00AC3319" w:rsidRPr="00881FDF" w:rsidRDefault="000F23B0" w:rsidP="004B235D">
      <w:pPr>
        <w:tabs>
          <w:tab w:val="left" w:pos="8092"/>
        </w:tabs>
        <w:spacing w:after="0"/>
        <w:rPr>
          <w:rFonts w:ascii="Times New Roman" w:hAnsi="Times New Roman" w:cs="Times New Roman"/>
          <w:b/>
          <w:sz w:val="24"/>
          <w:szCs w:val="24"/>
        </w:rPr>
      </w:pPr>
      <w:r w:rsidRPr="00881FDF">
        <w:rPr>
          <w:rFonts w:ascii="Times New Roman" w:hAnsi="Times New Roman" w:cs="Times New Roman"/>
          <w:b/>
          <w:sz w:val="24"/>
          <w:szCs w:val="24"/>
        </w:rPr>
        <w:t xml:space="preserve">Имя прилагательное </w:t>
      </w:r>
    </w:p>
    <w:p w:rsidR="000F23B0" w:rsidRPr="000F23B0"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Имя прилагательное как часть речи</w:t>
      </w:r>
      <w:r w:rsidR="00DF5D3E">
        <w:rPr>
          <w:rFonts w:ascii="Times New Roman" w:hAnsi="Times New Roman" w:cs="Times New Roman"/>
          <w:sz w:val="24"/>
          <w:szCs w:val="24"/>
        </w:rPr>
        <w:t>.</w:t>
      </w:r>
    </w:p>
    <w:p w:rsidR="006C3136"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Правописание гласных в падежных окончаниях при</w:t>
      </w:r>
      <w:r w:rsidR="006C3136">
        <w:rPr>
          <w:rFonts w:ascii="Times New Roman" w:hAnsi="Times New Roman" w:cs="Times New Roman"/>
          <w:sz w:val="24"/>
          <w:szCs w:val="24"/>
        </w:rPr>
        <w:t>лагательных</w:t>
      </w:r>
      <w:r w:rsidRPr="000F23B0">
        <w:rPr>
          <w:rFonts w:ascii="Times New Roman" w:hAnsi="Times New Roman" w:cs="Times New Roman"/>
          <w:sz w:val="24"/>
          <w:szCs w:val="24"/>
        </w:rPr>
        <w:t>.</w:t>
      </w:r>
    </w:p>
    <w:p w:rsidR="00DF5D3E" w:rsidRDefault="006C3136"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Полные и краткие прилагательные.</w:t>
      </w:r>
    </w:p>
    <w:p w:rsidR="006C3136" w:rsidRDefault="006C3136"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Морфологический разбор имени прилагательного.</w:t>
      </w:r>
    </w:p>
    <w:p w:rsidR="00382BCF"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i/>
          <w:sz w:val="24"/>
          <w:szCs w:val="24"/>
        </w:rPr>
        <w:t xml:space="preserve"> </w:t>
      </w:r>
      <w:r w:rsidR="000F23B0" w:rsidRPr="00382BCF">
        <w:rPr>
          <w:rFonts w:ascii="Times New Roman" w:hAnsi="Times New Roman" w:cs="Times New Roman"/>
          <w:i/>
          <w:sz w:val="24"/>
          <w:szCs w:val="24"/>
        </w:rPr>
        <w:t>Р.Р.</w:t>
      </w:r>
      <w:r w:rsidR="000F23B0" w:rsidRPr="000F23B0">
        <w:rPr>
          <w:rFonts w:ascii="Times New Roman" w:hAnsi="Times New Roman" w:cs="Times New Roman"/>
          <w:sz w:val="24"/>
          <w:szCs w:val="24"/>
        </w:rPr>
        <w:t xml:space="preserve"> Описание животного. Структура текста данного жанра. Стилистические разновидности этого жанра.  </w:t>
      </w:r>
    </w:p>
    <w:p w:rsidR="00382BCF" w:rsidRDefault="000F23B0"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i/>
          <w:sz w:val="24"/>
          <w:szCs w:val="24"/>
        </w:rPr>
        <w:t>К.Р.</w:t>
      </w:r>
      <w:r w:rsidRPr="000F23B0">
        <w:rPr>
          <w:rFonts w:ascii="Times New Roman" w:hAnsi="Times New Roman" w:cs="Times New Roman"/>
          <w:sz w:val="24"/>
          <w:szCs w:val="24"/>
        </w:rPr>
        <w:t xml:space="preserve"> Контрольное изложение. Контрольный диктант № 6 с грамматическим заданием по теме "Имя прилагательное". </w:t>
      </w:r>
    </w:p>
    <w:p w:rsidR="00382BCF" w:rsidRPr="00881FDF" w:rsidRDefault="000F23B0" w:rsidP="004B235D">
      <w:pPr>
        <w:tabs>
          <w:tab w:val="left" w:pos="8092"/>
        </w:tabs>
        <w:spacing w:after="0"/>
        <w:rPr>
          <w:rFonts w:ascii="Times New Roman" w:hAnsi="Times New Roman" w:cs="Times New Roman"/>
          <w:b/>
          <w:sz w:val="24"/>
          <w:szCs w:val="24"/>
        </w:rPr>
      </w:pPr>
      <w:r w:rsidRPr="00881FDF">
        <w:rPr>
          <w:rFonts w:ascii="Times New Roman" w:hAnsi="Times New Roman" w:cs="Times New Roman"/>
          <w:b/>
          <w:sz w:val="24"/>
          <w:szCs w:val="24"/>
        </w:rPr>
        <w:t xml:space="preserve">Глагол </w:t>
      </w:r>
    </w:p>
    <w:p w:rsidR="00382BCF"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Гл</w:t>
      </w:r>
      <w:r w:rsidR="00DF5D3E">
        <w:rPr>
          <w:rFonts w:ascii="Times New Roman" w:hAnsi="Times New Roman" w:cs="Times New Roman"/>
          <w:sz w:val="24"/>
          <w:szCs w:val="24"/>
        </w:rPr>
        <w:t>агол как часть речи.  Не с глаголами.</w:t>
      </w:r>
    </w:p>
    <w:p w:rsidR="00382BCF"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Неопределенная форма глагола (инфинитив на -ть (-ться), -ти (-тись), -чь (-чься). Правописание -ться и -чь (-чься) в неопределенной форме (повторение). </w:t>
      </w:r>
      <w:r w:rsidR="00DF5D3E">
        <w:rPr>
          <w:rFonts w:ascii="Times New Roman" w:hAnsi="Times New Roman" w:cs="Times New Roman"/>
          <w:sz w:val="24"/>
          <w:szCs w:val="24"/>
        </w:rPr>
        <w:t xml:space="preserve"> Виды глагола.</w:t>
      </w:r>
    </w:p>
    <w:p w:rsidR="00382BCF" w:rsidRDefault="000F23B0" w:rsidP="004B235D">
      <w:pPr>
        <w:tabs>
          <w:tab w:val="left" w:pos="8092"/>
        </w:tabs>
        <w:spacing w:after="0"/>
        <w:rPr>
          <w:rFonts w:ascii="Times New Roman" w:hAnsi="Times New Roman" w:cs="Times New Roman"/>
          <w:sz w:val="24"/>
          <w:szCs w:val="24"/>
        </w:rPr>
      </w:pPr>
      <w:r w:rsidRPr="000F23B0">
        <w:rPr>
          <w:rFonts w:ascii="Times New Roman" w:hAnsi="Times New Roman" w:cs="Times New Roman"/>
          <w:sz w:val="24"/>
          <w:szCs w:val="24"/>
        </w:rPr>
        <w:t xml:space="preserve">Правописание чередующихся е и и в корнях глаголов -бер-, -бир-, -дер-, -дир-, -мер-, -мир- -пер-, -пир-, -тер-, -тир-, -стел-, -стил-. </w:t>
      </w:r>
    </w:p>
    <w:p w:rsidR="00DF5D3E" w:rsidRDefault="00DF5D3E"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Время глагола. Прошедшее время. Настоящее время. Будущее время. Спряжение глаголов. Как определить спряжение глагола с безударным личным окончанием. Морфологический разбор глагола. Мягкий знак после шипящих в глаголах во 2-м лице единственного числа. Употребление времен.</w:t>
      </w:r>
    </w:p>
    <w:p w:rsidR="00382BCF"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i/>
          <w:sz w:val="24"/>
          <w:szCs w:val="24"/>
        </w:rPr>
        <w:t xml:space="preserve"> </w:t>
      </w:r>
      <w:r w:rsidR="000F23B0" w:rsidRPr="00382BCF">
        <w:rPr>
          <w:rFonts w:ascii="Times New Roman" w:hAnsi="Times New Roman" w:cs="Times New Roman"/>
          <w:i/>
          <w:sz w:val="24"/>
          <w:szCs w:val="24"/>
        </w:rPr>
        <w:t>Р.Р.</w:t>
      </w:r>
      <w:r w:rsidR="000F23B0" w:rsidRPr="000F23B0">
        <w:rPr>
          <w:rFonts w:ascii="Times New Roman" w:hAnsi="Times New Roman" w:cs="Times New Roman"/>
          <w:sz w:val="24"/>
          <w:szCs w:val="24"/>
        </w:rPr>
        <w:t xml:space="preserve"> Понятие о рассказе, об особенностях его структуры и стиля. Невыдуманный рассказ о себе. Рассказы по сюжетным картинкам. </w:t>
      </w:r>
    </w:p>
    <w:p w:rsidR="00382BCF"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i/>
          <w:sz w:val="24"/>
          <w:szCs w:val="24"/>
        </w:rPr>
        <w:t xml:space="preserve"> </w:t>
      </w:r>
      <w:r w:rsidR="000F23B0" w:rsidRPr="00382BCF">
        <w:rPr>
          <w:rFonts w:ascii="Times New Roman" w:hAnsi="Times New Roman" w:cs="Times New Roman"/>
          <w:i/>
          <w:sz w:val="24"/>
          <w:szCs w:val="24"/>
        </w:rPr>
        <w:t>К.Р.</w:t>
      </w:r>
      <w:r w:rsidR="000F23B0" w:rsidRPr="000F23B0">
        <w:rPr>
          <w:rFonts w:ascii="Times New Roman" w:hAnsi="Times New Roman" w:cs="Times New Roman"/>
          <w:sz w:val="24"/>
          <w:szCs w:val="24"/>
        </w:rPr>
        <w:t xml:space="preserve"> Контрольное изложение. Контрольный диктант № 7 с грамматическим заданием по теме "Глагол".</w:t>
      </w:r>
    </w:p>
    <w:p w:rsidR="00382BCF" w:rsidRDefault="000F23B0" w:rsidP="00C33A82">
      <w:pPr>
        <w:tabs>
          <w:tab w:val="left" w:pos="8092"/>
        </w:tabs>
        <w:spacing w:after="0"/>
        <w:rPr>
          <w:rFonts w:ascii="Times New Roman" w:hAnsi="Times New Roman" w:cs="Times New Roman"/>
          <w:b/>
          <w:sz w:val="24"/>
          <w:szCs w:val="24"/>
        </w:rPr>
      </w:pPr>
      <w:r w:rsidRPr="00382BCF">
        <w:rPr>
          <w:rFonts w:ascii="Times New Roman" w:hAnsi="Times New Roman" w:cs="Times New Roman"/>
          <w:b/>
          <w:sz w:val="24"/>
          <w:szCs w:val="24"/>
        </w:rPr>
        <w:t xml:space="preserve">Повторение и систематизация изученного в 5 классе </w:t>
      </w:r>
    </w:p>
    <w:p w:rsidR="00DF5D3E" w:rsidRPr="00DF5D3E" w:rsidRDefault="00DF5D3E" w:rsidP="00C33A82">
      <w:pPr>
        <w:tabs>
          <w:tab w:val="left" w:pos="8092"/>
        </w:tabs>
        <w:spacing w:after="0"/>
        <w:rPr>
          <w:rFonts w:ascii="Times New Roman" w:hAnsi="Times New Roman" w:cs="Times New Roman"/>
          <w:sz w:val="24"/>
          <w:szCs w:val="24"/>
        </w:rPr>
      </w:pPr>
      <w:r w:rsidRPr="00DF5D3E">
        <w:rPr>
          <w:rFonts w:ascii="Times New Roman" w:hAnsi="Times New Roman" w:cs="Times New Roman"/>
          <w:sz w:val="24"/>
          <w:szCs w:val="24"/>
        </w:rPr>
        <w:t>Разделы науки о языке.</w:t>
      </w:r>
      <w:r>
        <w:rPr>
          <w:rFonts w:ascii="Times New Roman" w:hAnsi="Times New Roman" w:cs="Times New Roman"/>
          <w:sz w:val="24"/>
          <w:szCs w:val="24"/>
        </w:rPr>
        <w:t xml:space="preserve"> Орфограммы в приставках и корнях слов. Орфограммы в окончаниях слов. Употребление букв Ь и Ъ. Знаки препинания в простом и сложном предложении и в предложениях с прямой речью.</w:t>
      </w:r>
    </w:p>
    <w:p w:rsidR="000F23B0" w:rsidRDefault="000F23B0"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i/>
          <w:sz w:val="24"/>
          <w:szCs w:val="24"/>
        </w:rPr>
        <w:t>К.Р.</w:t>
      </w:r>
      <w:r w:rsidRPr="000F23B0">
        <w:rPr>
          <w:rFonts w:ascii="Times New Roman" w:hAnsi="Times New Roman" w:cs="Times New Roman"/>
          <w:sz w:val="24"/>
          <w:szCs w:val="24"/>
        </w:rPr>
        <w:t xml:space="preserve"> Комплексный анализ текста как итоговый контроль за год.  </w:t>
      </w:r>
    </w:p>
    <w:p w:rsidR="00382BCF" w:rsidRDefault="00382BCF" w:rsidP="00382BCF">
      <w:pPr>
        <w:tabs>
          <w:tab w:val="left" w:pos="8092"/>
        </w:tabs>
        <w:spacing w:after="0"/>
        <w:ind w:left="360"/>
        <w:rPr>
          <w:rFonts w:ascii="Times New Roman" w:hAnsi="Times New Roman" w:cs="Times New Roman"/>
          <w:sz w:val="24"/>
          <w:szCs w:val="24"/>
        </w:rPr>
      </w:pPr>
    </w:p>
    <w:p w:rsidR="00382BCF" w:rsidRPr="00382BCF" w:rsidRDefault="00382BCF" w:rsidP="00382BCF">
      <w:pPr>
        <w:tabs>
          <w:tab w:val="left" w:pos="8092"/>
        </w:tabs>
        <w:spacing w:after="0"/>
        <w:ind w:left="360"/>
        <w:jc w:val="center"/>
        <w:rPr>
          <w:rFonts w:ascii="Times New Roman" w:hAnsi="Times New Roman" w:cs="Times New Roman"/>
          <w:b/>
          <w:sz w:val="28"/>
          <w:szCs w:val="28"/>
        </w:rPr>
      </w:pPr>
      <w:r w:rsidRPr="00382BCF">
        <w:rPr>
          <w:rFonts w:ascii="Times New Roman" w:hAnsi="Times New Roman" w:cs="Times New Roman"/>
          <w:b/>
          <w:sz w:val="28"/>
          <w:szCs w:val="28"/>
        </w:rPr>
        <w:t>6 класс</w:t>
      </w:r>
    </w:p>
    <w:p w:rsidR="001A5FED" w:rsidRPr="001A5FED" w:rsidRDefault="00382BCF" w:rsidP="004B235D">
      <w:pPr>
        <w:tabs>
          <w:tab w:val="left" w:pos="8092"/>
        </w:tabs>
        <w:spacing w:after="0"/>
        <w:rPr>
          <w:rFonts w:ascii="Times New Roman" w:hAnsi="Times New Roman" w:cs="Times New Roman"/>
          <w:b/>
          <w:sz w:val="24"/>
          <w:szCs w:val="24"/>
        </w:rPr>
      </w:pPr>
      <w:r w:rsidRPr="001A5FED">
        <w:rPr>
          <w:rFonts w:ascii="Times New Roman" w:hAnsi="Times New Roman" w:cs="Times New Roman"/>
          <w:b/>
          <w:sz w:val="24"/>
          <w:szCs w:val="24"/>
        </w:rPr>
        <w:t xml:space="preserve">Язык. Речь. Общение </w:t>
      </w:r>
    </w:p>
    <w:p w:rsidR="001A5FED"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Русский язык — один из развитых языков мира. Язык, речь, </w:t>
      </w:r>
      <w:r w:rsidR="00D239D1">
        <w:rPr>
          <w:rFonts w:ascii="Times New Roman" w:hAnsi="Times New Roman" w:cs="Times New Roman"/>
          <w:sz w:val="24"/>
          <w:szCs w:val="24"/>
        </w:rPr>
        <w:t xml:space="preserve">общение. Ситуация общения. </w:t>
      </w:r>
    </w:p>
    <w:p w:rsidR="001A5FED" w:rsidRPr="001A5FED" w:rsidRDefault="00382BCF" w:rsidP="004B235D">
      <w:pPr>
        <w:tabs>
          <w:tab w:val="left" w:pos="8092"/>
        </w:tabs>
        <w:spacing w:after="0"/>
        <w:rPr>
          <w:rFonts w:ascii="Times New Roman" w:hAnsi="Times New Roman" w:cs="Times New Roman"/>
          <w:b/>
          <w:sz w:val="24"/>
          <w:szCs w:val="24"/>
        </w:rPr>
      </w:pPr>
      <w:r w:rsidRPr="001A5FED">
        <w:rPr>
          <w:rFonts w:ascii="Times New Roman" w:hAnsi="Times New Roman" w:cs="Times New Roman"/>
          <w:b/>
          <w:sz w:val="24"/>
          <w:szCs w:val="24"/>
        </w:rPr>
        <w:t xml:space="preserve">Повторение изученного в 5 классе </w:t>
      </w:r>
    </w:p>
    <w:p w:rsidR="001A5FED"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Фонетика. Орфоэпия. Морфемы в слове. Орфограммы в приставках и корнях слов. Части речи. Орфограммы в</w:t>
      </w:r>
      <w:r w:rsidR="00D239D1">
        <w:rPr>
          <w:rFonts w:ascii="Times New Roman" w:hAnsi="Times New Roman" w:cs="Times New Roman"/>
          <w:sz w:val="24"/>
          <w:szCs w:val="24"/>
        </w:rPr>
        <w:t xml:space="preserve"> окончаниях слов. Словосочетание</w:t>
      </w:r>
      <w:r w:rsidRPr="00382BCF">
        <w:rPr>
          <w:rFonts w:ascii="Times New Roman" w:hAnsi="Times New Roman" w:cs="Times New Roman"/>
          <w:sz w:val="24"/>
          <w:szCs w:val="24"/>
        </w:rPr>
        <w:t xml:space="preserve">. Простое предложение. Знаки препинания. Сложное предложение. Запятые в сложном предложении. Синтаксический разбор предложений. Прямая речь. Диалог. </w:t>
      </w:r>
      <w:r w:rsidR="001A5FED">
        <w:rPr>
          <w:rFonts w:ascii="Times New Roman" w:hAnsi="Times New Roman" w:cs="Times New Roman"/>
          <w:sz w:val="24"/>
          <w:szCs w:val="24"/>
        </w:rPr>
        <w:t xml:space="preserve"> </w:t>
      </w:r>
    </w:p>
    <w:p w:rsidR="001A5FED" w:rsidRDefault="00382BC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i/>
          <w:sz w:val="24"/>
          <w:szCs w:val="24"/>
        </w:rPr>
        <w:lastRenderedPageBreak/>
        <w:t>Р.Р.</w:t>
      </w:r>
      <w:r w:rsidRPr="00382BCF">
        <w:rPr>
          <w:rFonts w:ascii="Times New Roman" w:hAnsi="Times New Roman" w:cs="Times New Roman"/>
          <w:sz w:val="24"/>
          <w:szCs w:val="24"/>
        </w:rPr>
        <w:t xml:space="preserve"> Тип речи. Стиль речи. Основная мысль текста, Составле</w:t>
      </w:r>
      <w:r w:rsidR="001A5FED">
        <w:rPr>
          <w:rFonts w:ascii="Times New Roman" w:hAnsi="Times New Roman" w:cs="Times New Roman"/>
          <w:sz w:val="24"/>
          <w:szCs w:val="24"/>
        </w:rPr>
        <w:t xml:space="preserve">ние диалога. </w:t>
      </w:r>
    </w:p>
    <w:p w:rsidR="001A5FED" w:rsidRDefault="001A5FED"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 К.Р. </w:t>
      </w:r>
      <w:r w:rsidR="00382BCF" w:rsidRPr="00382BCF">
        <w:rPr>
          <w:rFonts w:ascii="Times New Roman" w:hAnsi="Times New Roman" w:cs="Times New Roman"/>
          <w:sz w:val="24"/>
          <w:szCs w:val="24"/>
        </w:rPr>
        <w:t xml:space="preserve"> Контрольный диктант № 1 с грамматическим заданием. </w:t>
      </w:r>
    </w:p>
    <w:p w:rsidR="001A5FED" w:rsidRPr="001A5FED" w:rsidRDefault="00382BCF" w:rsidP="004B235D">
      <w:pPr>
        <w:tabs>
          <w:tab w:val="left" w:pos="8092"/>
        </w:tabs>
        <w:spacing w:after="0"/>
        <w:rPr>
          <w:rFonts w:ascii="Times New Roman" w:hAnsi="Times New Roman" w:cs="Times New Roman"/>
          <w:b/>
          <w:sz w:val="24"/>
          <w:szCs w:val="24"/>
        </w:rPr>
      </w:pPr>
      <w:r w:rsidRPr="001A5FED">
        <w:rPr>
          <w:rFonts w:ascii="Times New Roman" w:hAnsi="Times New Roman" w:cs="Times New Roman"/>
          <w:b/>
          <w:sz w:val="24"/>
          <w:szCs w:val="24"/>
        </w:rPr>
        <w:t xml:space="preserve">Текст </w:t>
      </w:r>
    </w:p>
    <w:p w:rsidR="001A5FED"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Текст, его особенности. Тема и основная мысль текста. Заглавие текста. Начальные и конечные предложения текста. Ключевые слова. Основные признаки текста. Текст и стили речи. Официально-деловой стиль.  </w:t>
      </w:r>
    </w:p>
    <w:p w:rsidR="001A5FED" w:rsidRDefault="001A5FED"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i/>
          <w:sz w:val="24"/>
          <w:szCs w:val="24"/>
        </w:rPr>
        <w:t xml:space="preserve"> </w:t>
      </w:r>
      <w:r w:rsidR="00382BCF" w:rsidRPr="001A5FED">
        <w:rPr>
          <w:rFonts w:ascii="Times New Roman" w:hAnsi="Times New Roman" w:cs="Times New Roman"/>
          <w:i/>
          <w:sz w:val="24"/>
          <w:szCs w:val="24"/>
        </w:rPr>
        <w:t>Р.Р.</w:t>
      </w:r>
      <w:r w:rsidR="00382BCF" w:rsidRPr="00382BCF">
        <w:rPr>
          <w:rFonts w:ascii="Times New Roman" w:hAnsi="Times New Roman" w:cs="Times New Roman"/>
          <w:sz w:val="24"/>
          <w:szCs w:val="24"/>
        </w:rPr>
        <w:t xml:space="preserve"> Речь устная и письменная; диалогическая и монологическая. Основная мысль текста.</w:t>
      </w:r>
    </w:p>
    <w:p w:rsidR="001A5FED" w:rsidRDefault="00382BCF"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b/>
          <w:sz w:val="24"/>
          <w:szCs w:val="24"/>
        </w:rPr>
        <w:t>Лексика. Культура речи</w:t>
      </w:r>
      <w:r w:rsidRPr="00382BCF">
        <w:rPr>
          <w:rFonts w:ascii="Times New Roman" w:hAnsi="Times New Roman" w:cs="Times New Roman"/>
          <w:sz w:val="24"/>
          <w:szCs w:val="24"/>
        </w:rPr>
        <w:t xml:space="preserve"> </w:t>
      </w:r>
    </w:p>
    <w:p w:rsidR="00D239D1"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Слово и его лексическое значение. </w:t>
      </w:r>
    </w:p>
    <w:p w:rsidR="001A5FED"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Общеупотребительные слова. Профессионализмы. Диалектизмы. Исконно русские и заимствованные слова. Неологизмы. Устаревшие слова. Словари. Повторение. </w:t>
      </w:r>
    </w:p>
    <w:p w:rsidR="001A5FED" w:rsidRDefault="001A5FED"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i/>
          <w:sz w:val="24"/>
          <w:szCs w:val="24"/>
        </w:rPr>
        <w:t xml:space="preserve"> </w:t>
      </w:r>
      <w:r w:rsidR="00382BCF" w:rsidRPr="001A5FED">
        <w:rPr>
          <w:rFonts w:ascii="Times New Roman" w:hAnsi="Times New Roman" w:cs="Times New Roman"/>
          <w:i/>
          <w:sz w:val="24"/>
          <w:szCs w:val="24"/>
        </w:rPr>
        <w:t>Р.Р.</w:t>
      </w:r>
      <w:r w:rsidR="00382BCF" w:rsidRPr="00382BCF">
        <w:rPr>
          <w:rFonts w:ascii="Times New Roman" w:hAnsi="Times New Roman" w:cs="Times New Roman"/>
          <w:sz w:val="24"/>
          <w:szCs w:val="24"/>
        </w:rPr>
        <w:t xml:space="preserve"> Написание сжатого изложения. Приемы сжатия текста. Составление словарной статьи по образцу. </w:t>
      </w:r>
    </w:p>
    <w:p w:rsidR="001A5FED" w:rsidRDefault="001A5FED"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i/>
          <w:sz w:val="24"/>
          <w:szCs w:val="24"/>
        </w:rPr>
        <w:t xml:space="preserve"> </w:t>
      </w:r>
      <w:r w:rsidR="00382BCF" w:rsidRPr="001A5FED">
        <w:rPr>
          <w:rFonts w:ascii="Times New Roman" w:hAnsi="Times New Roman" w:cs="Times New Roman"/>
          <w:i/>
          <w:sz w:val="24"/>
          <w:szCs w:val="24"/>
        </w:rPr>
        <w:t>К. Р.</w:t>
      </w:r>
      <w:r w:rsidR="00382BCF" w:rsidRPr="00382BCF">
        <w:rPr>
          <w:rFonts w:ascii="Times New Roman" w:hAnsi="Times New Roman" w:cs="Times New Roman"/>
          <w:sz w:val="24"/>
          <w:szCs w:val="24"/>
        </w:rPr>
        <w:t xml:space="preserve"> Контрольный диктант № 2 с лексическим заданием. </w:t>
      </w:r>
    </w:p>
    <w:p w:rsidR="001A5FED" w:rsidRPr="001A5FED" w:rsidRDefault="00382BCF" w:rsidP="004B235D">
      <w:pPr>
        <w:tabs>
          <w:tab w:val="left" w:pos="8092"/>
        </w:tabs>
        <w:spacing w:after="0"/>
        <w:rPr>
          <w:rFonts w:ascii="Times New Roman" w:hAnsi="Times New Roman" w:cs="Times New Roman"/>
          <w:b/>
          <w:sz w:val="24"/>
          <w:szCs w:val="24"/>
        </w:rPr>
      </w:pPr>
      <w:r w:rsidRPr="001A5FED">
        <w:rPr>
          <w:rFonts w:ascii="Times New Roman" w:hAnsi="Times New Roman" w:cs="Times New Roman"/>
          <w:b/>
          <w:sz w:val="24"/>
          <w:szCs w:val="24"/>
        </w:rPr>
        <w:t xml:space="preserve">Фразеология. Культура речи </w:t>
      </w:r>
    </w:p>
    <w:p w:rsidR="001A5FED"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Фразеологизмы. Источники фразеологизмов. Повторение. </w:t>
      </w:r>
    </w:p>
    <w:p w:rsidR="00382BCF" w:rsidRPr="00382BCF" w:rsidRDefault="001A5FED"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i/>
          <w:sz w:val="24"/>
          <w:szCs w:val="24"/>
        </w:rPr>
        <w:t xml:space="preserve"> </w:t>
      </w:r>
      <w:r w:rsidR="00382BCF" w:rsidRPr="001A5FED">
        <w:rPr>
          <w:rFonts w:ascii="Times New Roman" w:hAnsi="Times New Roman" w:cs="Times New Roman"/>
          <w:i/>
          <w:sz w:val="24"/>
          <w:szCs w:val="24"/>
        </w:rPr>
        <w:t>Р. Р.</w:t>
      </w:r>
      <w:r w:rsidR="00382BCF" w:rsidRPr="00382BCF">
        <w:rPr>
          <w:rFonts w:ascii="Times New Roman" w:hAnsi="Times New Roman" w:cs="Times New Roman"/>
          <w:sz w:val="24"/>
          <w:szCs w:val="24"/>
        </w:rPr>
        <w:t xml:space="preserve"> Конструирование текста с использованием фразеологизмов. </w:t>
      </w:r>
    </w:p>
    <w:p w:rsidR="001A5FED" w:rsidRDefault="001A5FED"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82BCF" w:rsidRPr="001A5FED">
        <w:rPr>
          <w:rFonts w:ascii="Times New Roman" w:hAnsi="Times New Roman" w:cs="Times New Roman"/>
          <w:i/>
          <w:sz w:val="24"/>
          <w:szCs w:val="24"/>
        </w:rPr>
        <w:t>К.Р.</w:t>
      </w:r>
      <w:r w:rsidR="00382BCF" w:rsidRPr="00382BCF">
        <w:rPr>
          <w:rFonts w:ascii="Times New Roman" w:hAnsi="Times New Roman" w:cs="Times New Roman"/>
          <w:sz w:val="24"/>
          <w:szCs w:val="24"/>
        </w:rPr>
        <w:t xml:space="preserve"> Контрольный тест № 1 по теме «Фразеология». </w:t>
      </w:r>
    </w:p>
    <w:p w:rsidR="001A5FED" w:rsidRPr="001A5FED" w:rsidRDefault="00382BCF" w:rsidP="004B235D">
      <w:pPr>
        <w:tabs>
          <w:tab w:val="left" w:pos="8092"/>
        </w:tabs>
        <w:spacing w:after="0"/>
        <w:rPr>
          <w:rFonts w:ascii="Times New Roman" w:hAnsi="Times New Roman" w:cs="Times New Roman"/>
          <w:b/>
          <w:sz w:val="24"/>
          <w:szCs w:val="24"/>
        </w:rPr>
      </w:pPr>
      <w:r w:rsidRPr="001A5FED">
        <w:rPr>
          <w:rFonts w:ascii="Times New Roman" w:hAnsi="Times New Roman" w:cs="Times New Roman"/>
          <w:b/>
          <w:sz w:val="24"/>
          <w:szCs w:val="24"/>
        </w:rPr>
        <w:t xml:space="preserve">Словообразование. Орфография. Культура речи </w:t>
      </w:r>
    </w:p>
    <w:p w:rsidR="001A5FED"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Морфемика и словоо</w:t>
      </w:r>
      <w:r w:rsidR="009C175F">
        <w:rPr>
          <w:rFonts w:ascii="Times New Roman" w:hAnsi="Times New Roman" w:cs="Times New Roman"/>
          <w:sz w:val="24"/>
          <w:szCs w:val="24"/>
        </w:rPr>
        <w:t xml:space="preserve">бразование. </w:t>
      </w:r>
      <w:r w:rsidRPr="00382BCF">
        <w:rPr>
          <w:rFonts w:ascii="Times New Roman" w:hAnsi="Times New Roman" w:cs="Times New Roman"/>
          <w:sz w:val="24"/>
          <w:szCs w:val="24"/>
        </w:rPr>
        <w:t xml:space="preserve">Основные способы образования слов в русском языке. Этимология слов. Буквы </w:t>
      </w:r>
      <w:r w:rsidR="009C175F">
        <w:rPr>
          <w:rFonts w:ascii="Times New Roman" w:hAnsi="Times New Roman" w:cs="Times New Roman"/>
          <w:sz w:val="24"/>
          <w:szCs w:val="24"/>
        </w:rPr>
        <w:t>а</w:t>
      </w:r>
      <w:r w:rsidRPr="00382BCF">
        <w:rPr>
          <w:rFonts w:ascii="Times New Roman" w:hAnsi="Times New Roman" w:cs="Times New Roman"/>
          <w:sz w:val="24"/>
          <w:szCs w:val="24"/>
        </w:rPr>
        <w:t xml:space="preserve"> и о в корне -кас кос-. Бу</w:t>
      </w:r>
      <w:r w:rsidR="009C175F">
        <w:rPr>
          <w:rFonts w:ascii="Times New Roman" w:hAnsi="Times New Roman" w:cs="Times New Roman"/>
          <w:sz w:val="24"/>
          <w:szCs w:val="24"/>
        </w:rPr>
        <w:t xml:space="preserve">квы а и о в корне –гар/гор. </w:t>
      </w:r>
      <w:r w:rsidRPr="00382BCF">
        <w:rPr>
          <w:rFonts w:ascii="Times New Roman" w:hAnsi="Times New Roman" w:cs="Times New Roman"/>
          <w:sz w:val="24"/>
          <w:szCs w:val="24"/>
        </w:rPr>
        <w:t xml:space="preserve">Буквы а и о в корне </w:t>
      </w:r>
      <w:r w:rsidR="009C175F">
        <w:rPr>
          <w:rFonts w:ascii="Times New Roman" w:hAnsi="Times New Roman" w:cs="Times New Roman"/>
          <w:sz w:val="24"/>
          <w:szCs w:val="24"/>
        </w:rPr>
        <w:t>–</w:t>
      </w:r>
      <w:r w:rsidRPr="00382BCF">
        <w:rPr>
          <w:rFonts w:ascii="Times New Roman" w:hAnsi="Times New Roman" w:cs="Times New Roman"/>
          <w:sz w:val="24"/>
          <w:szCs w:val="24"/>
        </w:rPr>
        <w:t>зар</w:t>
      </w:r>
      <w:r w:rsidR="009C175F">
        <w:rPr>
          <w:rFonts w:ascii="Times New Roman" w:hAnsi="Times New Roman" w:cs="Times New Roman"/>
          <w:sz w:val="24"/>
          <w:szCs w:val="24"/>
        </w:rPr>
        <w:t>- и -</w:t>
      </w:r>
      <w:r w:rsidRPr="00382BCF">
        <w:rPr>
          <w:rFonts w:ascii="Times New Roman" w:hAnsi="Times New Roman" w:cs="Times New Roman"/>
          <w:sz w:val="24"/>
          <w:szCs w:val="24"/>
        </w:rPr>
        <w:t xml:space="preserve"> зор-. Буквы ы и и после приставок. Гласные в приставках пре- и при-. Соединительные гласные о и е в сложных словах. Сложносокращенные слова. Морфемный и словообразовательный разбор слова. Повторение. </w:t>
      </w:r>
    </w:p>
    <w:p w:rsidR="001A5FED" w:rsidRDefault="001A5FED"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i/>
          <w:sz w:val="24"/>
          <w:szCs w:val="24"/>
        </w:rPr>
        <w:t xml:space="preserve"> </w:t>
      </w:r>
      <w:r w:rsidR="00382BCF" w:rsidRPr="001A5FED">
        <w:rPr>
          <w:rFonts w:ascii="Times New Roman" w:hAnsi="Times New Roman" w:cs="Times New Roman"/>
          <w:i/>
          <w:sz w:val="24"/>
          <w:szCs w:val="24"/>
        </w:rPr>
        <w:t>Р.Р.</w:t>
      </w:r>
      <w:r w:rsidR="00382BCF" w:rsidRPr="00382BCF">
        <w:rPr>
          <w:rFonts w:ascii="Times New Roman" w:hAnsi="Times New Roman" w:cs="Times New Roman"/>
          <w:sz w:val="24"/>
          <w:szCs w:val="24"/>
        </w:rPr>
        <w:t xml:space="preserve"> Анализ стихотворного текста с точки зрения состава и способа образования слов. Сложный план сочинения. Описание помещения. Составление рассказа по рисунку. Выборочное изложение по произведению художественной литературы. Сочинение по картине. </w:t>
      </w:r>
    </w:p>
    <w:p w:rsidR="001A5FED" w:rsidRDefault="001A5FED"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i/>
          <w:sz w:val="24"/>
          <w:szCs w:val="24"/>
        </w:rPr>
        <w:t xml:space="preserve"> </w:t>
      </w:r>
      <w:r w:rsidR="00382BCF" w:rsidRPr="001A5FED">
        <w:rPr>
          <w:rFonts w:ascii="Times New Roman" w:hAnsi="Times New Roman" w:cs="Times New Roman"/>
          <w:i/>
          <w:sz w:val="24"/>
          <w:szCs w:val="24"/>
        </w:rPr>
        <w:t>К.Р.</w:t>
      </w:r>
      <w:r w:rsidR="00382BCF" w:rsidRPr="00382BCF">
        <w:rPr>
          <w:rFonts w:ascii="Times New Roman" w:hAnsi="Times New Roman" w:cs="Times New Roman"/>
          <w:sz w:val="24"/>
          <w:szCs w:val="24"/>
        </w:rPr>
        <w:t xml:space="preserve"> Контрольный диктант № 3 с грамматическим заданием. Контрольный диктант № 4 с грамматическим заданием. </w:t>
      </w:r>
    </w:p>
    <w:p w:rsidR="001A5FED" w:rsidRPr="001A5FED" w:rsidRDefault="00382BCF" w:rsidP="004B235D">
      <w:pPr>
        <w:tabs>
          <w:tab w:val="left" w:pos="8092"/>
        </w:tabs>
        <w:spacing w:after="0"/>
        <w:rPr>
          <w:rFonts w:ascii="Times New Roman" w:hAnsi="Times New Roman" w:cs="Times New Roman"/>
          <w:b/>
          <w:sz w:val="24"/>
          <w:szCs w:val="24"/>
        </w:rPr>
      </w:pPr>
      <w:r w:rsidRPr="001A5FED">
        <w:rPr>
          <w:rFonts w:ascii="Times New Roman" w:hAnsi="Times New Roman" w:cs="Times New Roman"/>
          <w:b/>
          <w:sz w:val="24"/>
          <w:szCs w:val="24"/>
        </w:rPr>
        <w:t xml:space="preserve">Морфология. Орфография. Культура речи (часть 1) </w:t>
      </w:r>
    </w:p>
    <w:p w:rsidR="001A5FED" w:rsidRPr="00881FDF" w:rsidRDefault="00382BCF" w:rsidP="004B235D">
      <w:pPr>
        <w:tabs>
          <w:tab w:val="left" w:pos="8092"/>
        </w:tabs>
        <w:spacing w:after="0"/>
        <w:rPr>
          <w:rFonts w:ascii="Times New Roman" w:hAnsi="Times New Roman" w:cs="Times New Roman"/>
          <w:b/>
          <w:sz w:val="24"/>
          <w:szCs w:val="24"/>
        </w:rPr>
      </w:pPr>
      <w:r w:rsidRPr="00881FDF">
        <w:rPr>
          <w:rFonts w:ascii="Times New Roman" w:hAnsi="Times New Roman" w:cs="Times New Roman"/>
          <w:b/>
          <w:sz w:val="24"/>
          <w:szCs w:val="24"/>
        </w:rPr>
        <w:t xml:space="preserve">Имя существительное </w:t>
      </w:r>
    </w:p>
    <w:p w:rsidR="001A5FED"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Имя существительное как часть речи. Разносклоняемые имена существительные. Буква е в суффиксе -ен- существительных на -мя. Несклоняемые имена существительные. Род несклоняемых имен существительных. Имена существительные общего рода. Морфологический разбор имени существительного. Не с существительными. Буквы ч и щ в суффиксе существительных -чик (-щик). </w:t>
      </w:r>
      <w:r w:rsidR="009C175F">
        <w:rPr>
          <w:rFonts w:ascii="Times New Roman" w:hAnsi="Times New Roman" w:cs="Times New Roman"/>
          <w:sz w:val="24"/>
          <w:szCs w:val="24"/>
        </w:rPr>
        <w:t xml:space="preserve">Гласные в суффиксах существительных -ек, ик.  </w:t>
      </w:r>
      <w:r w:rsidRPr="00382BCF">
        <w:rPr>
          <w:rFonts w:ascii="Times New Roman" w:hAnsi="Times New Roman" w:cs="Times New Roman"/>
          <w:sz w:val="24"/>
          <w:szCs w:val="24"/>
        </w:rPr>
        <w:t>Гласные о и е после шипящих в суффикс</w:t>
      </w:r>
      <w:r w:rsidR="009C175F">
        <w:rPr>
          <w:rFonts w:ascii="Times New Roman" w:hAnsi="Times New Roman" w:cs="Times New Roman"/>
          <w:sz w:val="24"/>
          <w:szCs w:val="24"/>
        </w:rPr>
        <w:t xml:space="preserve">ах существительных. </w:t>
      </w:r>
    </w:p>
    <w:p w:rsidR="001A5FED" w:rsidRDefault="00382BCF"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i/>
          <w:sz w:val="24"/>
          <w:szCs w:val="24"/>
        </w:rPr>
        <w:t>Р.Р.</w:t>
      </w:r>
      <w:r w:rsidRPr="00382BCF">
        <w:rPr>
          <w:rFonts w:ascii="Times New Roman" w:hAnsi="Times New Roman" w:cs="Times New Roman"/>
          <w:sz w:val="24"/>
          <w:szCs w:val="24"/>
        </w:rPr>
        <w:t xml:space="preserve"> Написание письма. Составление текста-описания. Анализ стихотворного текста: определение основной мысли, темы, ключевых слов текста. </w:t>
      </w:r>
    </w:p>
    <w:p w:rsidR="00B5298B" w:rsidRDefault="001A5FED" w:rsidP="004B235D">
      <w:pPr>
        <w:tabs>
          <w:tab w:val="left" w:pos="8092"/>
        </w:tabs>
        <w:spacing w:after="0"/>
        <w:rPr>
          <w:rFonts w:ascii="Times New Roman" w:hAnsi="Times New Roman" w:cs="Times New Roman"/>
          <w:sz w:val="24"/>
          <w:szCs w:val="24"/>
        </w:rPr>
      </w:pPr>
      <w:r w:rsidRPr="001A5FED">
        <w:rPr>
          <w:rFonts w:ascii="Times New Roman" w:hAnsi="Times New Roman" w:cs="Times New Roman"/>
          <w:i/>
          <w:sz w:val="24"/>
          <w:szCs w:val="24"/>
        </w:rPr>
        <w:t xml:space="preserve"> </w:t>
      </w:r>
      <w:r w:rsidR="00382BCF" w:rsidRPr="001A5FED">
        <w:rPr>
          <w:rFonts w:ascii="Times New Roman" w:hAnsi="Times New Roman" w:cs="Times New Roman"/>
          <w:i/>
          <w:sz w:val="24"/>
          <w:szCs w:val="24"/>
        </w:rPr>
        <w:t>К. Р.</w:t>
      </w:r>
      <w:r w:rsidR="00382BCF" w:rsidRPr="00382BCF">
        <w:rPr>
          <w:rFonts w:ascii="Times New Roman" w:hAnsi="Times New Roman" w:cs="Times New Roman"/>
          <w:sz w:val="24"/>
          <w:szCs w:val="24"/>
        </w:rPr>
        <w:t xml:space="preserve"> Контрольный диктант № 5 с грамматическим заданием. Контрольный тест № 2 по теме «Имя существительное». </w:t>
      </w:r>
      <w:r w:rsidR="00BA4D3D">
        <w:rPr>
          <w:rFonts w:ascii="Times New Roman" w:hAnsi="Times New Roman" w:cs="Times New Roman"/>
          <w:sz w:val="24"/>
          <w:szCs w:val="24"/>
        </w:rPr>
        <w:t xml:space="preserve"> Комплексная контрольная работа.</w:t>
      </w:r>
    </w:p>
    <w:p w:rsidR="00B5298B" w:rsidRPr="00B5298B" w:rsidRDefault="00382BCF" w:rsidP="004B235D">
      <w:pPr>
        <w:tabs>
          <w:tab w:val="left" w:pos="8092"/>
        </w:tabs>
        <w:spacing w:after="0"/>
        <w:rPr>
          <w:rFonts w:ascii="Times New Roman" w:hAnsi="Times New Roman" w:cs="Times New Roman"/>
          <w:b/>
          <w:sz w:val="24"/>
          <w:szCs w:val="24"/>
        </w:rPr>
      </w:pPr>
      <w:r w:rsidRPr="00B5298B">
        <w:rPr>
          <w:rFonts w:ascii="Times New Roman" w:hAnsi="Times New Roman" w:cs="Times New Roman"/>
          <w:b/>
          <w:sz w:val="24"/>
          <w:szCs w:val="24"/>
        </w:rPr>
        <w:t xml:space="preserve">Морфология. Орфография. Культура речи (часть 2) </w:t>
      </w:r>
    </w:p>
    <w:p w:rsidR="00B5298B" w:rsidRPr="00881FDF" w:rsidRDefault="00382BCF" w:rsidP="004B235D">
      <w:pPr>
        <w:tabs>
          <w:tab w:val="left" w:pos="8092"/>
        </w:tabs>
        <w:spacing w:after="0"/>
        <w:rPr>
          <w:rFonts w:ascii="Times New Roman" w:hAnsi="Times New Roman" w:cs="Times New Roman"/>
          <w:b/>
          <w:sz w:val="24"/>
          <w:szCs w:val="24"/>
        </w:rPr>
      </w:pPr>
      <w:r w:rsidRPr="00881FDF">
        <w:rPr>
          <w:rFonts w:ascii="Times New Roman" w:hAnsi="Times New Roman" w:cs="Times New Roman"/>
          <w:b/>
          <w:sz w:val="24"/>
          <w:szCs w:val="24"/>
        </w:rPr>
        <w:t xml:space="preserve">Имя прилагательное </w:t>
      </w:r>
    </w:p>
    <w:p w:rsidR="00B5298B"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lastRenderedPageBreak/>
        <w:t>Имя прилагательное ка</w:t>
      </w:r>
      <w:r w:rsidR="00456B5F">
        <w:rPr>
          <w:rFonts w:ascii="Times New Roman" w:hAnsi="Times New Roman" w:cs="Times New Roman"/>
          <w:sz w:val="24"/>
          <w:szCs w:val="24"/>
        </w:rPr>
        <w:t xml:space="preserve">к часть речи. </w:t>
      </w:r>
      <w:r w:rsidRPr="00382BCF">
        <w:rPr>
          <w:rFonts w:ascii="Times New Roman" w:hAnsi="Times New Roman" w:cs="Times New Roman"/>
          <w:sz w:val="24"/>
          <w:szCs w:val="24"/>
        </w:rPr>
        <w:t xml:space="preserve">Степени сравнения имен прилагательных. Разряды прилагательных по значению. Качественные прилагательные. Относительные прилагательные. Притяжательные прилагательные. Морфологический разбор имени прилагательного. Не с прилагательными. Буквы о и е после шипящих и ц в суффиксах прилагательных. Одна и две буквы </w:t>
      </w:r>
      <w:r w:rsidRPr="007A2DD2">
        <w:rPr>
          <w:rFonts w:ascii="Times New Roman" w:hAnsi="Times New Roman" w:cs="Times New Roman"/>
          <w:b/>
          <w:sz w:val="24"/>
          <w:szCs w:val="24"/>
        </w:rPr>
        <w:t>н</w:t>
      </w:r>
      <w:r w:rsidRPr="00382BCF">
        <w:rPr>
          <w:rFonts w:ascii="Times New Roman" w:hAnsi="Times New Roman" w:cs="Times New Roman"/>
          <w:sz w:val="24"/>
          <w:szCs w:val="24"/>
        </w:rPr>
        <w:t xml:space="preserve"> в суффиксах прилагательных. Различение на письме суффиксов прилагательных -к- – </w:t>
      </w:r>
      <w:r w:rsidR="00C72DB3">
        <w:rPr>
          <w:rFonts w:ascii="Times New Roman" w:hAnsi="Times New Roman" w:cs="Times New Roman"/>
          <w:sz w:val="24"/>
          <w:szCs w:val="24"/>
        </w:rPr>
        <w:t>-</w:t>
      </w:r>
      <w:r w:rsidRPr="00382BCF">
        <w:rPr>
          <w:rFonts w:ascii="Times New Roman" w:hAnsi="Times New Roman" w:cs="Times New Roman"/>
          <w:sz w:val="24"/>
          <w:szCs w:val="24"/>
        </w:rPr>
        <w:t xml:space="preserve">ск-. Дефисное и слитное написание сложных прилагательных. Повторение. </w:t>
      </w:r>
    </w:p>
    <w:p w:rsidR="00B5298B" w:rsidRDefault="00B5298B" w:rsidP="004B235D">
      <w:pPr>
        <w:tabs>
          <w:tab w:val="left" w:pos="8092"/>
        </w:tabs>
        <w:spacing w:after="0"/>
        <w:rPr>
          <w:rFonts w:ascii="Times New Roman" w:hAnsi="Times New Roman" w:cs="Times New Roman"/>
          <w:sz w:val="24"/>
          <w:szCs w:val="24"/>
        </w:rPr>
      </w:pPr>
      <w:r w:rsidRPr="00B5298B">
        <w:rPr>
          <w:rFonts w:ascii="Times New Roman" w:hAnsi="Times New Roman" w:cs="Times New Roman"/>
          <w:i/>
          <w:sz w:val="24"/>
          <w:szCs w:val="24"/>
        </w:rPr>
        <w:t xml:space="preserve"> </w:t>
      </w:r>
      <w:r w:rsidR="00382BCF" w:rsidRPr="00B5298B">
        <w:rPr>
          <w:rFonts w:ascii="Times New Roman" w:hAnsi="Times New Roman" w:cs="Times New Roman"/>
          <w:i/>
          <w:sz w:val="24"/>
          <w:szCs w:val="24"/>
        </w:rPr>
        <w:t>Р.Р.</w:t>
      </w:r>
      <w:r w:rsidR="00382BCF" w:rsidRPr="00382BCF">
        <w:rPr>
          <w:rFonts w:ascii="Times New Roman" w:hAnsi="Times New Roman" w:cs="Times New Roman"/>
          <w:sz w:val="24"/>
          <w:szCs w:val="24"/>
        </w:rPr>
        <w:t xml:space="preserve"> Описание природы: основная мысль, структура описания, языковые средства, используемые в описании. Составление плана описания природы. Выборочное изложение по произведению художественной литературы.</w:t>
      </w:r>
    </w:p>
    <w:p w:rsidR="00B5298B" w:rsidRDefault="00B5298B"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82BCF" w:rsidRPr="00B5298B">
        <w:rPr>
          <w:rFonts w:ascii="Times New Roman" w:hAnsi="Times New Roman" w:cs="Times New Roman"/>
          <w:i/>
          <w:sz w:val="24"/>
          <w:szCs w:val="24"/>
        </w:rPr>
        <w:t>К. Р</w:t>
      </w:r>
      <w:r w:rsidR="00382BCF" w:rsidRPr="00382BCF">
        <w:rPr>
          <w:rFonts w:ascii="Times New Roman" w:hAnsi="Times New Roman" w:cs="Times New Roman"/>
          <w:sz w:val="24"/>
          <w:szCs w:val="24"/>
        </w:rPr>
        <w:t xml:space="preserve">. Контрольный диктант № 6 с грамматическим заданием. Контрольный тест № 3 по теме «Имя прилагательное». Сочинение-описание природы. </w:t>
      </w:r>
    </w:p>
    <w:p w:rsidR="00B5298B" w:rsidRPr="00881FDF" w:rsidRDefault="00382BCF" w:rsidP="004B235D">
      <w:pPr>
        <w:tabs>
          <w:tab w:val="left" w:pos="8092"/>
        </w:tabs>
        <w:spacing w:after="0"/>
        <w:rPr>
          <w:rFonts w:ascii="Times New Roman" w:hAnsi="Times New Roman" w:cs="Times New Roman"/>
          <w:b/>
          <w:sz w:val="24"/>
          <w:szCs w:val="24"/>
        </w:rPr>
      </w:pPr>
      <w:r w:rsidRPr="00881FDF">
        <w:rPr>
          <w:rFonts w:ascii="Times New Roman" w:hAnsi="Times New Roman" w:cs="Times New Roman"/>
          <w:b/>
          <w:sz w:val="24"/>
          <w:szCs w:val="24"/>
        </w:rPr>
        <w:t>Имя числительное</w:t>
      </w:r>
    </w:p>
    <w:p w:rsidR="00B5298B"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Имя числительное как часть речи. Простые и составные числительные. Мягкий знак на конце и в середине числительных. Порядковые числительные. Разряды количественных числительных. Числительные, обозначающие целые числа. Дробные числительные. Собирательные числительные. Морфологический разбор имени числительного. Повторение. </w:t>
      </w:r>
    </w:p>
    <w:p w:rsidR="00B5298B" w:rsidRDefault="00B5298B" w:rsidP="004B235D">
      <w:pPr>
        <w:tabs>
          <w:tab w:val="left" w:pos="8092"/>
        </w:tabs>
        <w:spacing w:after="0"/>
        <w:rPr>
          <w:rFonts w:ascii="Times New Roman" w:hAnsi="Times New Roman" w:cs="Times New Roman"/>
          <w:sz w:val="24"/>
          <w:szCs w:val="24"/>
        </w:rPr>
      </w:pPr>
      <w:r w:rsidRPr="00B5298B">
        <w:rPr>
          <w:rFonts w:ascii="Times New Roman" w:hAnsi="Times New Roman" w:cs="Times New Roman"/>
          <w:i/>
          <w:sz w:val="24"/>
          <w:szCs w:val="24"/>
        </w:rPr>
        <w:t xml:space="preserve"> </w:t>
      </w:r>
      <w:r w:rsidR="00382BCF" w:rsidRPr="00B5298B">
        <w:rPr>
          <w:rFonts w:ascii="Times New Roman" w:hAnsi="Times New Roman" w:cs="Times New Roman"/>
          <w:i/>
          <w:sz w:val="24"/>
          <w:szCs w:val="24"/>
        </w:rPr>
        <w:t>Р. Р</w:t>
      </w:r>
      <w:r w:rsidR="00382BCF" w:rsidRPr="00382BCF">
        <w:rPr>
          <w:rFonts w:ascii="Times New Roman" w:hAnsi="Times New Roman" w:cs="Times New Roman"/>
          <w:sz w:val="24"/>
          <w:szCs w:val="24"/>
        </w:rPr>
        <w:t xml:space="preserve">. Стиль текста. Выборочное изложение по произведению художественной литературы. Составление текста объявления. Устное выступление на тему «Берегите природу!» </w:t>
      </w:r>
    </w:p>
    <w:p w:rsidR="00B5298B" w:rsidRDefault="00B5298B" w:rsidP="004B235D">
      <w:pPr>
        <w:tabs>
          <w:tab w:val="left" w:pos="8092"/>
        </w:tabs>
        <w:spacing w:after="0"/>
        <w:rPr>
          <w:rFonts w:ascii="Times New Roman" w:hAnsi="Times New Roman" w:cs="Times New Roman"/>
          <w:sz w:val="24"/>
          <w:szCs w:val="24"/>
        </w:rPr>
      </w:pPr>
      <w:r w:rsidRPr="00B5298B">
        <w:rPr>
          <w:rFonts w:ascii="Times New Roman" w:hAnsi="Times New Roman" w:cs="Times New Roman"/>
          <w:i/>
          <w:sz w:val="24"/>
          <w:szCs w:val="24"/>
        </w:rPr>
        <w:t xml:space="preserve"> </w:t>
      </w:r>
      <w:r w:rsidR="00382BCF" w:rsidRPr="00B5298B">
        <w:rPr>
          <w:rFonts w:ascii="Times New Roman" w:hAnsi="Times New Roman" w:cs="Times New Roman"/>
          <w:i/>
          <w:sz w:val="24"/>
          <w:szCs w:val="24"/>
        </w:rPr>
        <w:t>К. Р.</w:t>
      </w:r>
      <w:r w:rsidR="00382BCF" w:rsidRPr="00382BCF">
        <w:rPr>
          <w:rFonts w:ascii="Times New Roman" w:hAnsi="Times New Roman" w:cs="Times New Roman"/>
          <w:sz w:val="24"/>
          <w:szCs w:val="24"/>
        </w:rPr>
        <w:t xml:space="preserve"> Контрольный диктант № 7 с грамматическим заданием. Контрольный тест № 4 по теме «Имя числительное». </w:t>
      </w:r>
    </w:p>
    <w:p w:rsidR="00B5298B" w:rsidRPr="00881FDF" w:rsidRDefault="00382BCF" w:rsidP="004B235D">
      <w:pPr>
        <w:tabs>
          <w:tab w:val="left" w:pos="8092"/>
        </w:tabs>
        <w:spacing w:after="0"/>
        <w:rPr>
          <w:rFonts w:ascii="Times New Roman" w:hAnsi="Times New Roman" w:cs="Times New Roman"/>
          <w:b/>
          <w:sz w:val="24"/>
          <w:szCs w:val="24"/>
        </w:rPr>
      </w:pPr>
      <w:r w:rsidRPr="00881FDF">
        <w:rPr>
          <w:rFonts w:ascii="Times New Roman" w:hAnsi="Times New Roman" w:cs="Times New Roman"/>
          <w:b/>
          <w:sz w:val="24"/>
          <w:szCs w:val="24"/>
        </w:rPr>
        <w:t xml:space="preserve">Местоимение </w:t>
      </w:r>
    </w:p>
    <w:p w:rsidR="00B5298B"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Местоимение как часть речи. Личные местоимения. Возвратное местоимение себя. Вопросительные и относительные местоимения. Неопределенные местоимения. Отрицательные местоимения. Притяжательные местоимения. Указательные местоимения. Определительные местоимения. Местоимения и другие части речи. Морфологический разбор местоимения. Повторение. </w:t>
      </w:r>
    </w:p>
    <w:p w:rsidR="00B5298B" w:rsidRDefault="00B5298B" w:rsidP="004B235D">
      <w:pPr>
        <w:tabs>
          <w:tab w:val="left" w:pos="8092"/>
        </w:tabs>
        <w:spacing w:after="0"/>
        <w:rPr>
          <w:rFonts w:ascii="Times New Roman" w:hAnsi="Times New Roman" w:cs="Times New Roman"/>
          <w:sz w:val="24"/>
          <w:szCs w:val="24"/>
        </w:rPr>
      </w:pPr>
      <w:r w:rsidRPr="00B5298B">
        <w:rPr>
          <w:rFonts w:ascii="Times New Roman" w:hAnsi="Times New Roman" w:cs="Times New Roman"/>
          <w:i/>
          <w:sz w:val="24"/>
          <w:szCs w:val="24"/>
        </w:rPr>
        <w:t xml:space="preserve"> </w:t>
      </w:r>
      <w:r w:rsidR="00382BCF" w:rsidRPr="00B5298B">
        <w:rPr>
          <w:rFonts w:ascii="Times New Roman" w:hAnsi="Times New Roman" w:cs="Times New Roman"/>
          <w:i/>
          <w:sz w:val="24"/>
          <w:szCs w:val="24"/>
        </w:rPr>
        <w:t>Р. Р.</w:t>
      </w:r>
      <w:r w:rsidR="00382BCF" w:rsidRPr="00382BCF">
        <w:rPr>
          <w:rFonts w:ascii="Times New Roman" w:hAnsi="Times New Roman" w:cs="Times New Roman"/>
          <w:sz w:val="24"/>
          <w:szCs w:val="24"/>
        </w:rPr>
        <w:t xml:space="preserve"> Составление рассказа от первого лица. Анализ текста. Сочинение-рассуждение. </w:t>
      </w:r>
      <w:r>
        <w:rPr>
          <w:rFonts w:ascii="Times New Roman" w:hAnsi="Times New Roman" w:cs="Times New Roman"/>
          <w:sz w:val="24"/>
          <w:szCs w:val="24"/>
        </w:rPr>
        <w:t xml:space="preserve">   </w:t>
      </w:r>
    </w:p>
    <w:p w:rsidR="00881FDF" w:rsidRDefault="00B5298B"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82BCF" w:rsidRPr="00B5298B">
        <w:rPr>
          <w:rFonts w:ascii="Times New Roman" w:hAnsi="Times New Roman" w:cs="Times New Roman"/>
          <w:i/>
          <w:sz w:val="24"/>
          <w:szCs w:val="24"/>
        </w:rPr>
        <w:t>К. Р.</w:t>
      </w:r>
      <w:r w:rsidR="00382BCF" w:rsidRPr="00382BCF">
        <w:rPr>
          <w:rFonts w:ascii="Times New Roman" w:hAnsi="Times New Roman" w:cs="Times New Roman"/>
          <w:sz w:val="24"/>
          <w:szCs w:val="24"/>
        </w:rPr>
        <w:t xml:space="preserve"> Контрольный диктант № 8 с грамматическим заданием. Контрольный диктант № 9 с грамматическ</w:t>
      </w:r>
      <w:r w:rsidR="00F132E2">
        <w:rPr>
          <w:rFonts w:ascii="Times New Roman" w:hAnsi="Times New Roman" w:cs="Times New Roman"/>
          <w:sz w:val="24"/>
          <w:szCs w:val="24"/>
        </w:rPr>
        <w:t>им заданием. Контрольный тест N</w:t>
      </w:r>
      <w:r w:rsidR="00382BCF" w:rsidRPr="00382BCF">
        <w:rPr>
          <w:rFonts w:ascii="Times New Roman" w:hAnsi="Times New Roman" w:cs="Times New Roman"/>
          <w:sz w:val="24"/>
          <w:szCs w:val="24"/>
        </w:rPr>
        <w:t xml:space="preserve"> 5 по теме «Местоимение». </w:t>
      </w:r>
    </w:p>
    <w:p w:rsidR="00B5298B" w:rsidRPr="00881FDF" w:rsidRDefault="00382BC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 xml:space="preserve">Глагол </w:t>
      </w:r>
    </w:p>
    <w:p w:rsidR="00B5298B"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Глагол как часть речи. Разноспрягаемые глаголы. Глаголы переходные и непереходные. Наклонение глагола. Изъявительное наклонение. Условное наклонение. Повелительное наклонение. Употребление наклонений. Безличные глаголы.</w:t>
      </w:r>
      <w:r w:rsidR="001249FD">
        <w:rPr>
          <w:rFonts w:ascii="Times New Roman" w:hAnsi="Times New Roman" w:cs="Times New Roman"/>
          <w:sz w:val="24"/>
          <w:szCs w:val="24"/>
        </w:rPr>
        <w:t xml:space="preserve"> Морфологический разбор глагола</w:t>
      </w:r>
      <w:r w:rsidRPr="00382BCF">
        <w:rPr>
          <w:rFonts w:ascii="Times New Roman" w:hAnsi="Times New Roman" w:cs="Times New Roman"/>
          <w:sz w:val="24"/>
          <w:szCs w:val="24"/>
        </w:rPr>
        <w:t xml:space="preserve">. Правописание гласных в суффиксах глагола. Повторение. </w:t>
      </w:r>
    </w:p>
    <w:p w:rsidR="00B5298B" w:rsidRDefault="00382BCF" w:rsidP="004B235D">
      <w:pPr>
        <w:tabs>
          <w:tab w:val="left" w:pos="8092"/>
        </w:tabs>
        <w:spacing w:after="0"/>
        <w:rPr>
          <w:rFonts w:ascii="Times New Roman" w:hAnsi="Times New Roman" w:cs="Times New Roman"/>
          <w:sz w:val="24"/>
          <w:szCs w:val="24"/>
        </w:rPr>
      </w:pPr>
      <w:r w:rsidRPr="00B5298B">
        <w:rPr>
          <w:rFonts w:ascii="Times New Roman" w:hAnsi="Times New Roman" w:cs="Times New Roman"/>
          <w:i/>
          <w:sz w:val="24"/>
          <w:szCs w:val="24"/>
        </w:rPr>
        <w:t>Р.Р.</w:t>
      </w:r>
      <w:r w:rsidRPr="00382BCF">
        <w:rPr>
          <w:rFonts w:ascii="Times New Roman" w:hAnsi="Times New Roman" w:cs="Times New Roman"/>
          <w:sz w:val="24"/>
          <w:szCs w:val="24"/>
        </w:rPr>
        <w:t xml:space="preserve"> </w:t>
      </w:r>
      <w:r w:rsidR="001249FD" w:rsidRPr="00382BCF">
        <w:rPr>
          <w:rFonts w:ascii="Times New Roman" w:hAnsi="Times New Roman" w:cs="Times New Roman"/>
          <w:sz w:val="24"/>
          <w:szCs w:val="24"/>
        </w:rPr>
        <w:t>Рассказ на основе услышанного</w:t>
      </w:r>
      <w:r w:rsidRPr="00382BCF">
        <w:rPr>
          <w:rFonts w:ascii="Times New Roman" w:hAnsi="Times New Roman" w:cs="Times New Roman"/>
          <w:sz w:val="24"/>
          <w:szCs w:val="24"/>
        </w:rPr>
        <w:t xml:space="preserve">. Изложение. Составление текста с глаголами условного наклонения. Рассказ по рисункам. Составление текста-рецепта. </w:t>
      </w:r>
    </w:p>
    <w:p w:rsidR="00B5298B" w:rsidRDefault="00B5298B" w:rsidP="004B235D">
      <w:pPr>
        <w:tabs>
          <w:tab w:val="left" w:pos="8092"/>
        </w:tabs>
        <w:spacing w:after="0"/>
        <w:rPr>
          <w:rFonts w:ascii="Times New Roman" w:hAnsi="Times New Roman" w:cs="Times New Roman"/>
          <w:sz w:val="24"/>
          <w:szCs w:val="24"/>
        </w:rPr>
      </w:pPr>
      <w:r w:rsidRPr="00B5298B">
        <w:rPr>
          <w:rFonts w:ascii="Times New Roman" w:hAnsi="Times New Roman" w:cs="Times New Roman"/>
          <w:i/>
          <w:sz w:val="24"/>
          <w:szCs w:val="24"/>
        </w:rPr>
        <w:t xml:space="preserve"> </w:t>
      </w:r>
      <w:r w:rsidR="00382BCF" w:rsidRPr="00B5298B">
        <w:rPr>
          <w:rFonts w:ascii="Times New Roman" w:hAnsi="Times New Roman" w:cs="Times New Roman"/>
          <w:i/>
          <w:sz w:val="24"/>
          <w:szCs w:val="24"/>
        </w:rPr>
        <w:t>К.Р.</w:t>
      </w:r>
      <w:r w:rsidR="00382BCF" w:rsidRPr="00382BCF">
        <w:rPr>
          <w:rFonts w:ascii="Times New Roman" w:hAnsi="Times New Roman" w:cs="Times New Roman"/>
          <w:sz w:val="24"/>
          <w:szCs w:val="24"/>
        </w:rPr>
        <w:t xml:space="preserve"> Контрольный диктант № 10 с грамматическим заданием. Контрольный диктант № 11 с грамматическим заданием. Контрольное</w:t>
      </w:r>
      <w:r w:rsidR="00F132E2">
        <w:rPr>
          <w:rFonts w:ascii="Times New Roman" w:hAnsi="Times New Roman" w:cs="Times New Roman"/>
          <w:sz w:val="24"/>
          <w:szCs w:val="24"/>
        </w:rPr>
        <w:t xml:space="preserve"> изложение. Контрольный тест №6</w:t>
      </w:r>
      <w:r w:rsidR="00382BCF" w:rsidRPr="00382BCF">
        <w:rPr>
          <w:rFonts w:ascii="Times New Roman" w:hAnsi="Times New Roman" w:cs="Times New Roman"/>
          <w:sz w:val="24"/>
          <w:szCs w:val="24"/>
        </w:rPr>
        <w:t xml:space="preserve"> по теме «Глагол».  </w:t>
      </w:r>
    </w:p>
    <w:p w:rsidR="00B5298B" w:rsidRPr="00B5298B" w:rsidRDefault="00382BCF" w:rsidP="004B235D">
      <w:pPr>
        <w:tabs>
          <w:tab w:val="left" w:pos="8092"/>
        </w:tabs>
        <w:spacing w:after="0"/>
        <w:rPr>
          <w:rFonts w:ascii="Times New Roman" w:hAnsi="Times New Roman" w:cs="Times New Roman"/>
          <w:b/>
          <w:sz w:val="24"/>
          <w:szCs w:val="24"/>
        </w:rPr>
      </w:pPr>
      <w:r w:rsidRPr="00B5298B">
        <w:rPr>
          <w:rFonts w:ascii="Times New Roman" w:hAnsi="Times New Roman" w:cs="Times New Roman"/>
          <w:b/>
          <w:sz w:val="24"/>
          <w:szCs w:val="24"/>
        </w:rPr>
        <w:t xml:space="preserve">Повторение и систематизация изученного в 5 и 6 классах. Культура речи </w:t>
      </w:r>
    </w:p>
    <w:p w:rsidR="00B5298B"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Разделы науки о языке. Орфография. Пунктуация. Лексика и фразеология. Словообразование. Морфология. Синтаксис. </w:t>
      </w:r>
    </w:p>
    <w:p w:rsidR="00B5298B" w:rsidRDefault="00B5298B"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lastRenderedPageBreak/>
        <w:t xml:space="preserve"> </w:t>
      </w:r>
      <w:r w:rsidR="00382BCF" w:rsidRPr="00B5298B">
        <w:rPr>
          <w:rFonts w:ascii="Times New Roman" w:hAnsi="Times New Roman" w:cs="Times New Roman"/>
          <w:i/>
          <w:sz w:val="24"/>
          <w:szCs w:val="24"/>
        </w:rPr>
        <w:t>Р.Р.</w:t>
      </w:r>
      <w:r w:rsidR="00382BCF" w:rsidRPr="00382BCF">
        <w:rPr>
          <w:rFonts w:ascii="Times New Roman" w:hAnsi="Times New Roman" w:cs="Times New Roman"/>
          <w:sz w:val="24"/>
          <w:szCs w:val="24"/>
        </w:rPr>
        <w:t xml:space="preserve"> Сочинение-описание (рассуждение).</w:t>
      </w:r>
    </w:p>
    <w:p w:rsidR="00B5298B" w:rsidRDefault="00B5298B"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 </w:t>
      </w:r>
      <w:r w:rsidR="00382BCF" w:rsidRPr="00B5298B">
        <w:rPr>
          <w:rFonts w:ascii="Times New Roman" w:hAnsi="Times New Roman" w:cs="Times New Roman"/>
          <w:i/>
          <w:sz w:val="24"/>
          <w:szCs w:val="24"/>
        </w:rPr>
        <w:t>К.Р.</w:t>
      </w:r>
      <w:r w:rsidR="00382BCF" w:rsidRPr="00382BCF">
        <w:rPr>
          <w:rFonts w:ascii="Times New Roman" w:hAnsi="Times New Roman" w:cs="Times New Roman"/>
          <w:sz w:val="24"/>
          <w:szCs w:val="24"/>
        </w:rPr>
        <w:t xml:space="preserve"> Итоговый тест.</w:t>
      </w:r>
      <w:r w:rsidR="00F132E2">
        <w:rPr>
          <w:rFonts w:ascii="Times New Roman" w:hAnsi="Times New Roman" w:cs="Times New Roman"/>
          <w:sz w:val="24"/>
          <w:szCs w:val="24"/>
        </w:rPr>
        <w:t xml:space="preserve"> Итоговый контрольный диктант. Комплексная контрольная работа.</w:t>
      </w:r>
    </w:p>
    <w:p w:rsidR="00D71B2A" w:rsidRDefault="00382BCF" w:rsidP="004B235D">
      <w:pPr>
        <w:tabs>
          <w:tab w:val="left" w:pos="8092"/>
        </w:tabs>
        <w:spacing w:after="0"/>
        <w:rPr>
          <w:rFonts w:ascii="Times New Roman" w:hAnsi="Times New Roman" w:cs="Times New Roman"/>
          <w:sz w:val="24"/>
          <w:szCs w:val="24"/>
        </w:rPr>
      </w:pPr>
      <w:r w:rsidRPr="00382BCF">
        <w:rPr>
          <w:rFonts w:ascii="Times New Roman" w:hAnsi="Times New Roman" w:cs="Times New Roman"/>
          <w:sz w:val="24"/>
          <w:szCs w:val="24"/>
        </w:rPr>
        <w:t xml:space="preserve"> </w:t>
      </w:r>
    </w:p>
    <w:p w:rsidR="00D71B2A" w:rsidRPr="00D71B2A" w:rsidRDefault="00D71B2A" w:rsidP="00D71B2A">
      <w:pPr>
        <w:tabs>
          <w:tab w:val="left" w:pos="8092"/>
        </w:tabs>
        <w:spacing w:after="0"/>
        <w:ind w:left="360"/>
        <w:jc w:val="center"/>
        <w:rPr>
          <w:rFonts w:ascii="Times New Roman" w:hAnsi="Times New Roman" w:cs="Times New Roman"/>
          <w:b/>
          <w:sz w:val="28"/>
          <w:szCs w:val="28"/>
        </w:rPr>
      </w:pPr>
      <w:r w:rsidRPr="00D71B2A">
        <w:rPr>
          <w:rFonts w:ascii="Times New Roman" w:hAnsi="Times New Roman" w:cs="Times New Roman"/>
          <w:b/>
          <w:sz w:val="28"/>
          <w:szCs w:val="28"/>
        </w:rPr>
        <w:t>7 класс</w:t>
      </w:r>
    </w:p>
    <w:p w:rsidR="00D71B2A" w:rsidRPr="00D71B2A" w:rsidRDefault="00D71B2A" w:rsidP="00AA2EE1">
      <w:pPr>
        <w:tabs>
          <w:tab w:val="left" w:pos="8092"/>
        </w:tabs>
        <w:spacing w:after="0"/>
        <w:rPr>
          <w:rFonts w:ascii="Times New Roman" w:hAnsi="Times New Roman" w:cs="Times New Roman"/>
          <w:b/>
          <w:sz w:val="24"/>
          <w:szCs w:val="24"/>
        </w:rPr>
      </w:pPr>
      <w:r w:rsidRPr="00D71B2A">
        <w:rPr>
          <w:rFonts w:ascii="Times New Roman" w:hAnsi="Times New Roman" w:cs="Times New Roman"/>
          <w:b/>
          <w:sz w:val="24"/>
          <w:szCs w:val="24"/>
        </w:rPr>
        <w:t xml:space="preserve">Русский язык как развивающееся явление  </w:t>
      </w:r>
    </w:p>
    <w:p w:rsidR="00D71B2A" w:rsidRDefault="00D71B2A" w:rsidP="00AA2EE1">
      <w:pPr>
        <w:tabs>
          <w:tab w:val="left" w:pos="8092"/>
        </w:tabs>
        <w:spacing w:after="0"/>
        <w:rPr>
          <w:rFonts w:ascii="Times New Roman" w:hAnsi="Times New Roman" w:cs="Times New Roman"/>
          <w:sz w:val="24"/>
          <w:szCs w:val="24"/>
        </w:rPr>
      </w:pPr>
      <w:r w:rsidRPr="00D71B2A">
        <w:rPr>
          <w:rFonts w:ascii="Times New Roman" w:hAnsi="Times New Roman" w:cs="Times New Roman"/>
          <w:b/>
          <w:sz w:val="24"/>
          <w:szCs w:val="24"/>
        </w:rPr>
        <w:t>Повторение изученного в 5-6 классах.</w:t>
      </w:r>
      <w:r w:rsidRPr="00D71B2A">
        <w:rPr>
          <w:rFonts w:ascii="Times New Roman" w:hAnsi="Times New Roman" w:cs="Times New Roman"/>
          <w:sz w:val="24"/>
          <w:szCs w:val="24"/>
        </w:rPr>
        <w:t xml:space="preserve"> </w:t>
      </w:r>
      <w:r w:rsidR="0078262A">
        <w:rPr>
          <w:rFonts w:ascii="Times New Roman" w:hAnsi="Times New Roman" w:cs="Times New Roman"/>
          <w:sz w:val="24"/>
          <w:szCs w:val="24"/>
        </w:rPr>
        <w:t>Синтаксис. Синтаксический разбор. Пунктуация. Пунктуационный разбор. Лексика и фразеология. Фонетика и орфография. Фонетический разбор слова. Словообразование и орфография. Морфемный и словообразовательный разбор. Морфология и орфография. Морфологический разбор слова.</w:t>
      </w:r>
    </w:p>
    <w:p w:rsidR="003526F6" w:rsidRPr="003526F6" w:rsidRDefault="003526F6" w:rsidP="00AA2EE1">
      <w:pPr>
        <w:tabs>
          <w:tab w:val="left" w:pos="8092"/>
        </w:tabs>
        <w:spacing w:after="0"/>
        <w:rPr>
          <w:rFonts w:ascii="Times New Roman" w:hAnsi="Times New Roman" w:cs="Times New Roman"/>
          <w:sz w:val="24"/>
          <w:szCs w:val="24"/>
        </w:rPr>
      </w:pPr>
      <w:r w:rsidRPr="003526F6">
        <w:rPr>
          <w:rFonts w:ascii="Times New Roman" w:hAnsi="Times New Roman" w:cs="Times New Roman"/>
          <w:i/>
          <w:sz w:val="24"/>
          <w:szCs w:val="24"/>
        </w:rPr>
        <w:t>К.Р.</w:t>
      </w:r>
      <w:r>
        <w:rPr>
          <w:rFonts w:ascii="Times New Roman" w:hAnsi="Times New Roman" w:cs="Times New Roman"/>
          <w:i/>
          <w:sz w:val="24"/>
          <w:szCs w:val="24"/>
        </w:rPr>
        <w:t xml:space="preserve"> </w:t>
      </w:r>
      <w:r>
        <w:rPr>
          <w:rFonts w:ascii="Times New Roman" w:hAnsi="Times New Roman" w:cs="Times New Roman"/>
          <w:sz w:val="24"/>
          <w:szCs w:val="24"/>
        </w:rPr>
        <w:t>Контрольный диктант с грамматическим заданием.</w:t>
      </w:r>
    </w:p>
    <w:p w:rsidR="0078262A" w:rsidRDefault="0078262A" w:rsidP="00AA2EE1">
      <w:pPr>
        <w:tabs>
          <w:tab w:val="left" w:pos="8092"/>
        </w:tabs>
        <w:spacing w:after="0"/>
        <w:rPr>
          <w:rFonts w:ascii="Times New Roman" w:hAnsi="Times New Roman" w:cs="Times New Roman"/>
          <w:b/>
          <w:sz w:val="24"/>
          <w:szCs w:val="24"/>
        </w:rPr>
      </w:pPr>
      <w:r>
        <w:rPr>
          <w:rFonts w:ascii="Times New Roman" w:hAnsi="Times New Roman" w:cs="Times New Roman"/>
          <w:b/>
          <w:sz w:val="24"/>
          <w:szCs w:val="24"/>
        </w:rPr>
        <w:t xml:space="preserve">Тексты и стили речи. </w:t>
      </w:r>
    </w:p>
    <w:p w:rsidR="0078262A" w:rsidRPr="0078262A" w:rsidRDefault="0078262A" w:rsidP="00AA2EE1">
      <w:pPr>
        <w:tabs>
          <w:tab w:val="left" w:pos="8092"/>
        </w:tabs>
        <w:spacing w:after="0"/>
        <w:rPr>
          <w:rFonts w:ascii="Times New Roman" w:hAnsi="Times New Roman" w:cs="Times New Roman"/>
          <w:sz w:val="24"/>
          <w:szCs w:val="24"/>
        </w:rPr>
      </w:pPr>
      <w:r>
        <w:rPr>
          <w:rFonts w:ascii="Times New Roman" w:hAnsi="Times New Roman" w:cs="Times New Roman"/>
          <w:sz w:val="24"/>
          <w:szCs w:val="24"/>
        </w:rPr>
        <w:t>Текст. Стили литературного языка. Диалог. Виды диалогов. Публицистический стиль.</w:t>
      </w:r>
    </w:p>
    <w:p w:rsidR="00D71B2A" w:rsidRDefault="00D71B2A" w:rsidP="009B0347">
      <w:pPr>
        <w:tabs>
          <w:tab w:val="left" w:pos="8092"/>
        </w:tabs>
        <w:spacing w:after="0"/>
        <w:rPr>
          <w:rFonts w:ascii="Times New Roman" w:hAnsi="Times New Roman" w:cs="Times New Roman"/>
          <w:sz w:val="24"/>
          <w:szCs w:val="24"/>
        </w:rPr>
      </w:pPr>
      <w:r w:rsidRPr="00D71B2A">
        <w:rPr>
          <w:rFonts w:ascii="Times New Roman" w:hAnsi="Times New Roman" w:cs="Times New Roman"/>
          <w:b/>
          <w:sz w:val="24"/>
          <w:szCs w:val="24"/>
        </w:rPr>
        <w:t>Причастие.</w:t>
      </w:r>
      <w:r w:rsidR="009B0347">
        <w:rPr>
          <w:rFonts w:ascii="Times New Roman" w:hAnsi="Times New Roman" w:cs="Times New Roman"/>
          <w:sz w:val="24"/>
          <w:szCs w:val="24"/>
        </w:rPr>
        <w:t xml:space="preserve"> </w:t>
      </w:r>
      <w:r w:rsidRPr="00D71B2A">
        <w:rPr>
          <w:rFonts w:ascii="Times New Roman" w:hAnsi="Times New Roman" w:cs="Times New Roman"/>
          <w:sz w:val="24"/>
          <w:szCs w:val="24"/>
        </w:rPr>
        <w:t>Причастие</w:t>
      </w:r>
      <w:r w:rsidR="001C5DBC">
        <w:rPr>
          <w:rFonts w:ascii="Times New Roman" w:hAnsi="Times New Roman" w:cs="Times New Roman"/>
          <w:sz w:val="24"/>
          <w:szCs w:val="24"/>
        </w:rPr>
        <w:t xml:space="preserve"> как часть речи</w:t>
      </w:r>
      <w:r w:rsidRPr="00D71B2A">
        <w:rPr>
          <w:rFonts w:ascii="Times New Roman" w:hAnsi="Times New Roman" w:cs="Times New Roman"/>
          <w:sz w:val="24"/>
          <w:szCs w:val="24"/>
        </w:rPr>
        <w:t>.</w:t>
      </w:r>
      <w:r w:rsidR="009B0347">
        <w:rPr>
          <w:rFonts w:ascii="Times New Roman" w:hAnsi="Times New Roman" w:cs="Times New Roman"/>
          <w:sz w:val="24"/>
          <w:szCs w:val="24"/>
        </w:rPr>
        <w:t xml:space="preserve"> Склонение причастий и правописание гласных в падежных окончаниях причастий.</w:t>
      </w:r>
    </w:p>
    <w:p w:rsidR="004854E7" w:rsidRDefault="009B0347"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Причастный оборот. В</w:t>
      </w:r>
      <w:r w:rsidR="00D71B2A" w:rsidRPr="00D71B2A">
        <w:rPr>
          <w:rFonts w:ascii="Times New Roman" w:hAnsi="Times New Roman" w:cs="Times New Roman"/>
          <w:sz w:val="24"/>
          <w:szCs w:val="24"/>
        </w:rPr>
        <w:t xml:space="preserve">ыделение запятыми причастного оборота. </w:t>
      </w:r>
      <w:r>
        <w:rPr>
          <w:rFonts w:ascii="Times New Roman" w:hAnsi="Times New Roman" w:cs="Times New Roman"/>
          <w:sz w:val="24"/>
          <w:szCs w:val="24"/>
        </w:rPr>
        <w:t>Действительные и страдательные причастия. Краткие и полные страдательные причастия. Действительные причастия настоящего времени. Гласные в суффиксах действительных причастий настоящего времени. Действительные причастия прошедшего времени.</w:t>
      </w:r>
      <w:r w:rsidR="003C779A">
        <w:rPr>
          <w:rFonts w:ascii="Times New Roman" w:hAnsi="Times New Roman" w:cs="Times New Roman"/>
          <w:sz w:val="24"/>
          <w:szCs w:val="24"/>
        </w:rPr>
        <w:t xml:space="preserve"> </w:t>
      </w:r>
      <w:r>
        <w:rPr>
          <w:rFonts w:ascii="Times New Roman" w:hAnsi="Times New Roman" w:cs="Times New Roman"/>
          <w:sz w:val="24"/>
          <w:szCs w:val="24"/>
        </w:rPr>
        <w:t xml:space="preserve"> </w:t>
      </w:r>
      <w:r w:rsidR="003D0814">
        <w:rPr>
          <w:rFonts w:ascii="Times New Roman" w:hAnsi="Times New Roman" w:cs="Times New Roman"/>
          <w:sz w:val="24"/>
          <w:szCs w:val="24"/>
        </w:rPr>
        <w:t>Страдательные причастия настоящего времени. Гласные в суффиксах страдательных причастий настоящего времени. Страдательные причастия прошедшего времени.  Гласные перед Н в полных и кратких страдательных причастиях. Одна и две буквы Н в суффиксах страдательных причастий прошедшего времени. Одна буква Н в отглагольных прилагательных.</w:t>
      </w:r>
      <w:r w:rsidR="004854E7">
        <w:rPr>
          <w:rFonts w:ascii="Times New Roman" w:hAnsi="Times New Roman" w:cs="Times New Roman"/>
          <w:sz w:val="24"/>
          <w:szCs w:val="24"/>
        </w:rPr>
        <w:t xml:space="preserve"> Одна и две буквы Н в суффиксах кратких страдательных причастий и в кратких отглагольных прилагательных. Морфологический разбор причастия. Слитное и раздельное написание НЕ с причастиями. Буквы Е и Ё после шипящих в суффиксах страдательных причастий прошедшего времени.</w:t>
      </w:r>
    </w:p>
    <w:p w:rsidR="003526F6" w:rsidRDefault="004854E7" w:rsidP="004B235D">
      <w:pPr>
        <w:tabs>
          <w:tab w:val="left" w:pos="8092"/>
        </w:tabs>
        <w:spacing w:after="0"/>
        <w:rPr>
          <w:rFonts w:ascii="Times New Roman" w:hAnsi="Times New Roman" w:cs="Times New Roman"/>
          <w:sz w:val="24"/>
          <w:szCs w:val="24"/>
        </w:rPr>
      </w:pPr>
      <w:r w:rsidRPr="004854E7">
        <w:rPr>
          <w:rFonts w:ascii="Times New Roman" w:hAnsi="Times New Roman" w:cs="Times New Roman"/>
          <w:i/>
          <w:sz w:val="24"/>
          <w:szCs w:val="24"/>
        </w:rPr>
        <w:t>Р</w:t>
      </w:r>
      <w:r w:rsidR="00D71B2A" w:rsidRPr="004854E7">
        <w:rPr>
          <w:rFonts w:ascii="Times New Roman" w:hAnsi="Times New Roman" w:cs="Times New Roman"/>
          <w:i/>
          <w:sz w:val="24"/>
          <w:szCs w:val="24"/>
        </w:rPr>
        <w:t>.</w:t>
      </w:r>
      <w:r w:rsidRPr="004854E7">
        <w:rPr>
          <w:rFonts w:ascii="Times New Roman" w:hAnsi="Times New Roman" w:cs="Times New Roman"/>
          <w:i/>
          <w:sz w:val="24"/>
          <w:szCs w:val="24"/>
        </w:rPr>
        <w:t>Р.</w:t>
      </w:r>
      <w:r w:rsidR="00D71B2A" w:rsidRPr="00D71B2A">
        <w:rPr>
          <w:rFonts w:ascii="Times New Roman" w:hAnsi="Times New Roman" w:cs="Times New Roman"/>
          <w:sz w:val="24"/>
          <w:szCs w:val="24"/>
        </w:rPr>
        <w:t xml:space="preserve"> Описание внешности человека: структура текста, языковые особенности (в том числе специальные «портретные» слова). Устный пересказ исходного текста с описанием внешности. Выборочное изложение текста с описанием внешности. Описание внешности знакомого по личным впечатлениям, по фотографии. Виды публичных общественно-политических выступлений.  </w:t>
      </w:r>
    </w:p>
    <w:p w:rsidR="00D71B2A" w:rsidRDefault="003526F6"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К</w:t>
      </w:r>
      <w:r w:rsidRPr="003526F6">
        <w:rPr>
          <w:rFonts w:ascii="Times New Roman" w:hAnsi="Times New Roman" w:cs="Times New Roman"/>
          <w:i/>
          <w:sz w:val="24"/>
          <w:szCs w:val="24"/>
        </w:rPr>
        <w:t>.Р.</w:t>
      </w:r>
      <w:r w:rsidR="00D71B2A" w:rsidRPr="00D71B2A">
        <w:rPr>
          <w:rFonts w:ascii="Times New Roman" w:hAnsi="Times New Roman" w:cs="Times New Roman"/>
          <w:sz w:val="24"/>
          <w:szCs w:val="24"/>
        </w:rPr>
        <w:t xml:space="preserve"> </w:t>
      </w:r>
      <w:r>
        <w:rPr>
          <w:rFonts w:ascii="Times New Roman" w:hAnsi="Times New Roman" w:cs="Times New Roman"/>
          <w:sz w:val="24"/>
          <w:szCs w:val="24"/>
        </w:rPr>
        <w:t>Контрольный диктант с грамматическим заданием.</w:t>
      </w:r>
    </w:p>
    <w:p w:rsidR="00BB5EDD" w:rsidRDefault="00D71B2A" w:rsidP="00AA2EE1">
      <w:pPr>
        <w:tabs>
          <w:tab w:val="left" w:pos="8092"/>
        </w:tabs>
        <w:spacing w:after="0"/>
        <w:rPr>
          <w:rFonts w:ascii="Times New Roman" w:hAnsi="Times New Roman" w:cs="Times New Roman"/>
          <w:sz w:val="24"/>
          <w:szCs w:val="24"/>
        </w:rPr>
      </w:pPr>
      <w:r w:rsidRPr="00D71B2A">
        <w:rPr>
          <w:rFonts w:ascii="Times New Roman" w:hAnsi="Times New Roman" w:cs="Times New Roman"/>
          <w:b/>
          <w:sz w:val="24"/>
          <w:szCs w:val="24"/>
        </w:rPr>
        <w:t>Деепричастие.</w:t>
      </w:r>
      <w:r w:rsidR="003526F6">
        <w:rPr>
          <w:rFonts w:ascii="Times New Roman" w:hAnsi="Times New Roman" w:cs="Times New Roman"/>
          <w:sz w:val="24"/>
          <w:szCs w:val="24"/>
        </w:rPr>
        <w:t xml:space="preserve"> </w:t>
      </w:r>
      <w:r w:rsidR="00AA2EE1">
        <w:rPr>
          <w:rFonts w:ascii="Times New Roman" w:hAnsi="Times New Roman" w:cs="Times New Roman"/>
          <w:sz w:val="24"/>
          <w:szCs w:val="24"/>
        </w:rPr>
        <w:t>Деепричастие</w:t>
      </w:r>
      <w:r w:rsidR="003C779A">
        <w:rPr>
          <w:rFonts w:ascii="Times New Roman" w:hAnsi="Times New Roman" w:cs="Times New Roman"/>
          <w:sz w:val="24"/>
          <w:szCs w:val="24"/>
        </w:rPr>
        <w:t xml:space="preserve"> как часть речи</w:t>
      </w:r>
      <w:r w:rsidR="00AA2EE1">
        <w:rPr>
          <w:rFonts w:ascii="Times New Roman" w:hAnsi="Times New Roman" w:cs="Times New Roman"/>
          <w:sz w:val="24"/>
          <w:szCs w:val="24"/>
        </w:rPr>
        <w:t xml:space="preserve">. </w:t>
      </w:r>
      <w:r w:rsidRPr="00D71B2A">
        <w:rPr>
          <w:rFonts w:ascii="Times New Roman" w:hAnsi="Times New Roman" w:cs="Times New Roman"/>
          <w:sz w:val="24"/>
          <w:szCs w:val="24"/>
        </w:rPr>
        <w:t>Деепричастный оборот; знаки препинания при дееприч</w:t>
      </w:r>
      <w:r w:rsidR="003526F6">
        <w:rPr>
          <w:rFonts w:ascii="Times New Roman" w:hAnsi="Times New Roman" w:cs="Times New Roman"/>
          <w:sz w:val="24"/>
          <w:szCs w:val="24"/>
        </w:rPr>
        <w:t>астном обороте.</w:t>
      </w:r>
      <w:r w:rsidR="005C4577">
        <w:rPr>
          <w:rFonts w:ascii="Times New Roman" w:hAnsi="Times New Roman" w:cs="Times New Roman"/>
          <w:sz w:val="24"/>
          <w:szCs w:val="24"/>
        </w:rPr>
        <w:t xml:space="preserve"> Раздельное написание</w:t>
      </w:r>
      <w:r w:rsidRPr="00D71B2A">
        <w:rPr>
          <w:rFonts w:ascii="Times New Roman" w:hAnsi="Times New Roman" w:cs="Times New Roman"/>
          <w:sz w:val="24"/>
          <w:szCs w:val="24"/>
        </w:rPr>
        <w:t xml:space="preserve"> </w:t>
      </w:r>
      <w:r w:rsidR="003526F6" w:rsidRPr="00D71B2A">
        <w:rPr>
          <w:rFonts w:ascii="Times New Roman" w:hAnsi="Times New Roman" w:cs="Times New Roman"/>
          <w:sz w:val="24"/>
          <w:szCs w:val="24"/>
        </w:rPr>
        <w:t xml:space="preserve">Не с деепричастиями. </w:t>
      </w:r>
      <w:r w:rsidR="005C4577">
        <w:rPr>
          <w:rFonts w:ascii="Times New Roman" w:hAnsi="Times New Roman" w:cs="Times New Roman"/>
          <w:sz w:val="24"/>
          <w:szCs w:val="24"/>
        </w:rPr>
        <w:t xml:space="preserve">Деепричастия совершенного </w:t>
      </w:r>
      <w:r w:rsidRPr="00D71B2A">
        <w:rPr>
          <w:rFonts w:ascii="Times New Roman" w:hAnsi="Times New Roman" w:cs="Times New Roman"/>
          <w:sz w:val="24"/>
          <w:szCs w:val="24"/>
        </w:rPr>
        <w:t>и несо</w:t>
      </w:r>
      <w:r w:rsidR="003C779A">
        <w:rPr>
          <w:rFonts w:ascii="Times New Roman" w:hAnsi="Times New Roman" w:cs="Times New Roman"/>
          <w:sz w:val="24"/>
          <w:szCs w:val="24"/>
        </w:rPr>
        <w:t>вершенного вида</w:t>
      </w:r>
      <w:r w:rsidRPr="00D71B2A">
        <w:rPr>
          <w:rFonts w:ascii="Times New Roman" w:hAnsi="Times New Roman" w:cs="Times New Roman"/>
          <w:sz w:val="24"/>
          <w:szCs w:val="24"/>
        </w:rPr>
        <w:t xml:space="preserve">. </w:t>
      </w:r>
      <w:r w:rsidR="003526F6">
        <w:rPr>
          <w:rFonts w:ascii="Times New Roman" w:hAnsi="Times New Roman" w:cs="Times New Roman"/>
          <w:sz w:val="24"/>
          <w:szCs w:val="24"/>
        </w:rPr>
        <w:t xml:space="preserve">Морфологический разбор </w:t>
      </w:r>
      <w:r w:rsidR="005C4577">
        <w:rPr>
          <w:rFonts w:ascii="Times New Roman" w:hAnsi="Times New Roman" w:cs="Times New Roman"/>
          <w:sz w:val="24"/>
          <w:szCs w:val="24"/>
        </w:rPr>
        <w:t>дее</w:t>
      </w:r>
      <w:r w:rsidR="003526F6">
        <w:rPr>
          <w:rFonts w:ascii="Times New Roman" w:hAnsi="Times New Roman" w:cs="Times New Roman"/>
          <w:sz w:val="24"/>
          <w:szCs w:val="24"/>
        </w:rPr>
        <w:t>причастия.</w:t>
      </w:r>
    </w:p>
    <w:p w:rsidR="00AA2EE1" w:rsidRDefault="00BB5EDD" w:rsidP="00AA2EE1">
      <w:pPr>
        <w:tabs>
          <w:tab w:val="left" w:pos="8092"/>
        </w:tabs>
        <w:spacing w:after="0"/>
        <w:rPr>
          <w:rFonts w:ascii="Times New Roman" w:hAnsi="Times New Roman" w:cs="Times New Roman"/>
          <w:sz w:val="24"/>
          <w:szCs w:val="24"/>
        </w:rPr>
      </w:pPr>
      <w:r w:rsidRPr="00BB5EDD">
        <w:rPr>
          <w:rFonts w:ascii="Times New Roman" w:hAnsi="Times New Roman" w:cs="Times New Roman"/>
          <w:i/>
          <w:sz w:val="24"/>
          <w:szCs w:val="24"/>
        </w:rPr>
        <w:t>Р.Р.</w:t>
      </w:r>
      <w:r w:rsidR="00D71B2A" w:rsidRPr="00D71B2A">
        <w:rPr>
          <w:rFonts w:ascii="Times New Roman" w:hAnsi="Times New Roman" w:cs="Times New Roman"/>
          <w:sz w:val="24"/>
          <w:szCs w:val="24"/>
        </w:rPr>
        <w:t xml:space="preserve"> Рассказ по картине.  </w:t>
      </w:r>
    </w:p>
    <w:p w:rsidR="00BB5EDD" w:rsidRDefault="00BB5EDD" w:rsidP="00BB5ED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К</w:t>
      </w:r>
      <w:r w:rsidRPr="003526F6">
        <w:rPr>
          <w:rFonts w:ascii="Times New Roman" w:hAnsi="Times New Roman" w:cs="Times New Roman"/>
          <w:i/>
          <w:sz w:val="24"/>
          <w:szCs w:val="24"/>
        </w:rPr>
        <w:t>.Р.</w:t>
      </w:r>
      <w:r w:rsidRPr="00D71B2A">
        <w:rPr>
          <w:rFonts w:ascii="Times New Roman" w:hAnsi="Times New Roman" w:cs="Times New Roman"/>
          <w:sz w:val="24"/>
          <w:szCs w:val="24"/>
        </w:rPr>
        <w:t xml:space="preserve"> </w:t>
      </w:r>
      <w:r>
        <w:rPr>
          <w:rFonts w:ascii="Times New Roman" w:hAnsi="Times New Roman" w:cs="Times New Roman"/>
          <w:sz w:val="24"/>
          <w:szCs w:val="24"/>
        </w:rPr>
        <w:t>Контрольный диктант с грамматическим заданием.</w:t>
      </w:r>
    </w:p>
    <w:p w:rsidR="00D71B2A" w:rsidRDefault="00D71B2A" w:rsidP="00AA2EE1">
      <w:pPr>
        <w:tabs>
          <w:tab w:val="left" w:pos="8092"/>
        </w:tabs>
        <w:spacing w:after="0"/>
        <w:rPr>
          <w:rFonts w:ascii="Times New Roman" w:hAnsi="Times New Roman" w:cs="Times New Roman"/>
          <w:sz w:val="24"/>
          <w:szCs w:val="24"/>
        </w:rPr>
      </w:pPr>
      <w:r w:rsidRPr="00D71B2A">
        <w:rPr>
          <w:rFonts w:ascii="Times New Roman" w:hAnsi="Times New Roman" w:cs="Times New Roman"/>
          <w:b/>
          <w:sz w:val="24"/>
          <w:szCs w:val="24"/>
        </w:rPr>
        <w:t>Наречие.</w:t>
      </w:r>
      <w:r w:rsidRPr="00D71B2A">
        <w:rPr>
          <w:rFonts w:ascii="Times New Roman" w:hAnsi="Times New Roman" w:cs="Times New Roman"/>
          <w:sz w:val="24"/>
          <w:szCs w:val="24"/>
        </w:rPr>
        <w:t xml:space="preserve"> Наречие как часть речи. </w:t>
      </w:r>
      <w:r w:rsidR="003C779A">
        <w:rPr>
          <w:rFonts w:ascii="Times New Roman" w:hAnsi="Times New Roman" w:cs="Times New Roman"/>
          <w:sz w:val="24"/>
          <w:szCs w:val="24"/>
        </w:rPr>
        <w:t>Смысловые группы наречий.</w:t>
      </w:r>
      <w:r w:rsidRPr="00D71B2A">
        <w:rPr>
          <w:rFonts w:ascii="Times New Roman" w:hAnsi="Times New Roman" w:cs="Times New Roman"/>
          <w:sz w:val="24"/>
          <w:szCs w:val="24"/>
        </w:rPr>
        <w:t xml:space="preserve"> Степени ср</w:t>
      </w:r>
      <w:r w:rsidR="003C779A">
        <w:rPr>
          <w:rFonts w:ascii="Times New Roman" w:hAnsi="Times New Roman" w:cs="Times New Roman"/>
          <w:sz w:val="24"/>
          <w:szCs w:val="24"/>
        </w:rPr>
        <w:t>авнения наречий</w:t>
      </w:r>
      <w:r w:rsidRPr="00D71B2A">
        <w:rPr>
          <w:rFonts w:ascii="Times New Roman" w:hAnsi="Times New Roman" w:cs="Times New Roman"/>
          <w:sz w:val="24"/>
          <w:szCs w:val="24"/>
        </w:rPr>
        <w:t xml:space="preserve">. </w:t>
      </w:r>
      <w:r w:rsidR="003C779A">
        <w:rPr>
          <w:rFonts w:ascii="Times New Roman" w:hAnsi="Times New Roman" w:cs="Times New Roman"/>
          <w:sz w:val="24"/>
          <w:szCs w:val="24"/>
        </w:rPr>
        <w:t xml:space="preserve">Морфологический разбор наречий. </w:t>
      </w:r>
      <w:r w:rsidRPr="00D71B2A">
        <w:rPr>
          <w:rFonts w:ascii="Times New Roman" w:hAnsi="Times New Roman" w:cs="Times New Roman"/>
          <w:sz w:val="24"/>
          <w:szCs w:val="24"/>
        </w:rPr>
        <w:t xml:space="preserve">Правописание </w:t>
      </w:r>
      <w:r w:rsidR="003C779A">
        <w:rPr>
          <w:rFonts w:ascii="Times New Roman" w:hAnsi="Times New Roman" w:cs="Times New Roman"/>
          <w:sz w:val="24"/>
          <w:szCs w:val="24"/>
        </w:rPr>
        <w:t>не с наречиями на -о и -е</w:t>
      </w:r>
      <w:r w:rsidRPr="00D71B2A">
        <w:rPr>
          <w:rFonts w:ascii="Times New Roman" w:hAnsi="Times New Roman" w:cs="Times New Roman"/>
          <w:sz w:val="24"/>
          <w:szCs w:val="24"/>
        </w:rPr>
        <w:t>.</w:t>
      </w:r>
      <w:r w:rsidR="003C779A">
        <w:rPr>
          <w:rFonts w:ascii="Times New Roman" w:hAnsi="Times New Roman" w:cs="Times New Roman"/>
          <w:sz w:val="24"/>
          <w:szCs w:val="24"/>
        </w:rPr>
        <w:t xml:space="preserve"> Буквы Е и И в приставках НЕ и НИ отрицательных наречий.</w:t>
      </w:r>
      <w:r w:rsidR="006767E5">
        <w:rPr>
          <w:rFonts w:ascii="Times New Roman" w:hAnsi="Times New Roman" w:cs="Times New Roman"/>
          <w:sz w:val="24"/>
          <w:szCs w:val="24"/>
        </w:rPr>
        <w:t xml:space="preserve"> Одна и две буквы Н</w:t>
      </w:r>
      <w:r w:rsidRPr="00D71B2A">
        <w:rPr>
          <w:rFonts w:ascii="Times New Roman" w:hAnsi="Times New Roman" w:cs="Times New Roman"/>
          <w:sz w:val="24"/>
          <w:szCs w:val="24"/>
        </w:rPr>
        <w:t xml:space="preserve"> </w:t>
      </w:r>
      <w:r w:rsidR="006767E5">
        <w:rPr>
          <w:rFonts w:ascii="Times New Roman" w:hAnsi="Times New Roman" w:cs="Times New Roman"/>
          <w:sz w:val="24"/>
          <w:szCs w:val="24"/>
        </w:rPr>
        <w:t>в наречиях на -о и -е. Буквы О и Е</w:t>
      </w:r>
      <w:r w:rsidRPr="00D71B2A">
        <w:rPr>
          <w:rFonts w:ascii="Times New Roman" w:hAnsi="Times New Roman" w:cs="Times New Roman"/>
          <w:sz w:val="24"/>
          <w:szCs w:val="24"/>
        </w:rPr>
        <w:t xml:space="preserve"> после шипящих на конце наречий. Суффиксы -о и -а на конце наречий. Дефис между частями слова в наречиях. Слитные и разде</w:t>
      </w:r>
      <w:r w:rsidR="006767E5">
        <w:rPr>
          <w:rFonts w:ascii="Times New Roman" w:hAnsi="Times New Roman" w:cs="Times New Roman"/>
          <w:sz w:val="24"/>
          <w:szCs w:val="24"/>
        </w:rPr>
        <w:t xml:space="preserve">льные написания </w:t>
      </w:r>
      <w:r w:rsidR="005C4577">
        <w:rPr>
          <w:rFonts w:ascii="Times New Roman" w:hAnsi="Times New Roman" w:cs="Times New Roman"/>
          <w:sz w:val="24"/>
          <w:szCs w:val="24"/>
        </w:rPr>
        <w:t>приставок в наречиях, образованных от существительных и количественных числительных</w:t>
      </w:r>
      <w:r w:rsidR="006767E5">
        <w:rPr>
          <w:rFonts w:ascii="Times New Roman" w:hAnsi="Times New Roman" w:cs="Times New Roman"/>
          <w:sz w:val="24"/>
          <w:szCs w:val="24"/>
        </w:rPr>
        <w:t>. Буква ь</w:t>
      </w:r>
      <w:r w:rsidRPr="00D71B2A">
        <w:rPr>
          <w:rFonts w:ascii="Times New Roman" w:hAnsi="Times New Roman" w:cs="Times New Roman"/>
          <w:sz w:val="24"/>
          <w:szCs w:val="24"/>
        </w:rPr>
        <w:t xml:space="preserve"> после шипящих на конце наречий. </w:t>
      </w:r>
    </w:p>
    <w:p w:rsidR="00D71B2A" w:rsidRDefault="006767E5"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lastRenderedPageBreak/>
        <w:t xml:space="preserve">Р.Р </w:t>
      </w:r>
      <w:r w:rsidR="00881FDF">
        <w:rPr>
          <w:rFonts w:ascii="Times New Roman" w:hAnsi="Times New Roman" w:cs="Times New Roman"/>
          <w:i/>
          <w:sz w:val="24"/>
          <w:szCs w:val="24"/>
        </w:rPr>
        <w:t xml:space="preserve"> </w:t>
      </w:r>
      <w:r w:rsidR="00D71B2A" w:rsidRPr="00D71B2A">
        <w:rPr>
          <w:rFonts w:ascii="Times New Roman" w:hAnsi="Times New Roman" w:cs="Times New Roman"/>
          <w:sz w:val="24"/>
          <w:szCs w:val="24"/>
        </w:rPr>
        <w:t>Описание действий как вид текста: структура текста, его языковые особенности. Пересказ исходного текста с описан</w:t>
      </w:r>
      <w:r>
        <w:rPr>
          <w:rFonts w:ascii="Times New Roman" w:hAnsi="Times New Roman" w:cs="Times New Roman"/>
          <w:sz w:val="24"/>
          <w:szCs w:val="24"/>
        </w:rPr>
        <w:t>ием действий.  Учебно-научная речь. Отзыв. Учебный доклад.</w:t>
      </w:r>
    </w:p>
    <w:p w:rsidR="006767E5" w:rsidRPr="006767E5" w:rsidRDefault="006767E5"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К.Р. </w:t>
      </w:r>
      <w:r>
        <w:rPr>
          <w:rFonts w:ascii="Times New Roman" w:hAnsi="Times New Roman" w:cs="Times New Roman"/>
          <w:sz w:val="24"/>
          <w:szCs w:val="24"/>
        </w:rPr>
        <w:t>Комплексная контрольная работа.</w:t>
      </w:r>
    </w:p>
    <w:p w:rsidR="006767E5" w:rsidRDefault="006767E5" w:rsidP="00AA2EE1">
      <w:pPr>
        <w:tabs>
          <w:tab w:val="left" w:pos="8092"/>
        </w:tabs>
        <w:spacing w:after="0"/>
        <w:rPr>
          <w:rFonts w:ascii="Times New Roman" w:hAnsi="Times New Roman" w:cs="Times New Roman"/>
          <w:sz w:val="24"/>
          <w:szCs w:val="24"/>
        </w:rPr>
      </w:pPr>
      <w:r w:rsidRPr="006767E5">
        <w:rPr>
          <w:rFonts w:ascii="Times New Roman" w:hAnsi="Times New Roman" w:cs="Times New Roman"/>
          <w:b/>
          <w:sz w:val="24"/>
          <w:szCs w:val="24"/>
        </w:rPr>
        <w:t>Категория состояния.</w:t>
      </w:r>
      <w:r>
        <w:rPr>
          <w:rFonts w:ascii="Times New Roman" w:hAnsi="Times New Roman" w:cs="Times New Roman"/>
          <w:sz w:val="24"/>
          <w:szCs w:val="24"/>
        </w:rPr>
        <w:t xml:space="preserve"> </w:t>
      </w:r>
      <w:r w:rsidR="00D71B2A" w:rsidRPr="006767E5">
        <w:rPr>
          <w:rFonts w:ascii="Times New Roman" w:hAnsi="Times New Roman" w:cs="Times New Roman"/>
          <w:sz w:val="24"/>
          <w:szCs w:val="24"/>
        </w:rPr>
        <w:t>Категория состояния как часть речи.</w:t>
      </w:r>
      <w:r w:rsidR="00D71B2A" w:rsidRPr="00D71B2A">
        <w:rPr>
          <w:rFonts w:ascii="Times New Roman" w:hAnsi="Times New Roman" w:cs="Times New Roman"/>
          <w:sz w:val="24"/>
          <w:szCs w:val="24"/>
        </w:rPr>
        <w:t xml:space="preserve"> </w:t>
      </w:r>
      <w:r>
        <w:rPr>
          <w:rFonts w:ascii="Times New Roman" w:hAnsi="Times New Roman" w:cs="Times New Roman"/>
          <w:sz w:val="24"/>
          <w:szCs w:val="24"/>
        </w:rPr>
        <w:t>Морфологический разбор категории состояния.</w:t>
      </w:r>
    </w:p>
    <w:p w:rsidR="008E1640" w:rsidRDefault="006767E5" w:rsidP="00AA2EE1">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К.Р. </w:t>
      </w:r>
      <w:r>
        <w:rPr>
          <w:rFonts w:ascii="Times New Roman" w:hAnsi="Times New Roman" w:cs="Times New Roman"/>
          <w:sz w:val="24"/>
          <w:szCs w:val="24"/>
        </w:rPr>
        <w:t>Контрольный диктант с грамматическим заданием.</w:t>
      </w:r>
      <w:r w:rsidR="00D71B2A" w:rsidRPr="00D71B2A">
        <w:rPr>
          <w:rFonts w:ascii="Times New Roman" w:hAnsi="Times New Roman" w:cs="Times New Roman"/>
          <w:sz w:val="24"/>
          <w:szCs w:val="24"/>
        </w:rPr>
        <w:t xml:space="preserve"> </w:t>
      </w:r>
    </w:p>
    <w:p w:rsidR="008E1640" w:rsidRDefault="00D71B2A" w:rsidP="004B235D">
      <w:pPr>
        <w:tabs>
          <w:tab w:val="left" w:pos="8092"/>
        </w:tabs>
        <w:spacing w:after="0"/>
        <w:rPr>
          <w:rFonts w:ascii="Times New Roman" w:hAnsi="Times New Roman" w:cs="Times New Roman"/>
          <w:sz w:val="24"/>
          <w:szCs w:val="24"/>
        </w:rPr>
      </w:pPr>
      <w:r w:rsidRPr="008E1640">
        <w:rPr>
          <w:rFonts w:ascii="Times New Roman" w:hAnsi="Times New Roman" w:cs="Times New Roman"/>
          <w:b/>
          <w:sz w:val="24"/>
          <w:szCs w:val="24"/>
        </w:rPr>
        <w:t>Служебные части речи. Культура речи.</w:t>
      </w:r>
      <w:r w:rsidRPr="00D71B2A">
        <w:rPr>
          <w:rFonts w:ascii="Times New Roman" w:hAnsi="Times New Roman" w:cs="Times New Roman"/>
          <w:sz w:val="24"/>
          <w:szCs w:val="24"/>
        </w:rPr>
        <w:t xml:space="preserve"> </w:t>
      </w:r>
    </w:p>
    <w:p w:rsidR="002F1357" w:rsidRDefault="002F1357"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Самостоятельные и служебные части речи.</w:t>
      </w:r>
    </w:p>
    <w:p w:rsidR="002F1357" w:rsidRDefault="00D71B2A" w:rsidP="004B235D">
      <w:pPr>
        <w:tabs>
          <w:tab w:val="left" w:pos="8092"/>
        </w:tabs>
        <w:spacing w:after="0"/>
        <w:rPr>
          <w:rFonts w:ascii="Times New Roman" w:hAnsi="Times New Roman" w:cs="Times New Roman"/>
          <w:sz w:val="24"/>
          <w:szCs w:val="24"/>
        </w:rPr>
      </w:pPr>
      <w:r w:rsidRPr="008E1640">
        <w:rPr>
          <w:rFonts w:ascii="Times New Roman" w:hAnsi="Times New Roman" w:cs="Times New Roman"/>
          <w:b/>
          <w:sz w:val="24"/>
          <w:szCs w:val="24"/>
        </w:rPr>
        <w:t>Предлог.</w:t>
      </w:r>
      <w:r w:rsidR="002F1357">
        <w:rPr>
          <w:rFonts w:ascii="Times New Roman" w:hAnsi="Times New Roman" w:cs="Times New Roman"/>
          <w:sz w:val="24"/>
          <w:szCs w:val="24"/>
        </w:rPr>
        <w:t xml:space="preserve"> Предлог как </w:t>
      </w:r>
      <w:r w:rsidRPr="00D71B2A">
        <w:rPr>
          <w:rFonts w:ascii="Times New Roman" w:hAnsi="Times New Roman" w:cs="Times New Roman"/>
          <w:sz w:val="24"/>
          <w:szCs w:val="24"/>
        </w:rPr>
        <w:t xml:space="preserve">часть речи. </w:t>
      </w:r>
      <w:r w:rsidR="002F1357">
        <w:rPr>
          <w:rFonts w:ascii="Times New Roman" w:hAnsi="Times New Roman" w:cs="Times New Roman"/>
          <w:sz w:val="24"/>
          <w:szCs w:val="24"/>
        </w:rPr>
        <w:t xml:space="preserve">Употребление предлогов. </w:t>
      </w:r>
      <w:r w:rsidRPr="00D71B2A">
        <w:rPr>
          <w:rFonts w:ascii="Times New Roman" w:hAnsi="Times New Roman" w:cs="Times New Roman"/>
          <w:sz w:val="24"/>
          <w:szCs w:val="24"/>
        </w:rPr>
        <w:t>Непроизводные и производные предлоги. Простые и составные предлоги.</w:t>
      </w:r>
      <w:r w:rsidR="002F1357">
        <w:rPr>
          <w:rFonts w:ascii="Times New Roman" w:hAnsi="Times New Roman" w:cs="Times New Roman"/>
          <w:sz w:val="24"/>
          <w:szCs w:val="24"/>
        </w:rPr>
        <w:t xml:space="preserve"> Морфологический разбор предлога. Слитное и раздельное написание</w:t>
      </w:r>
      <w:r w:rsidR="00364AD3">
        <w:rPr>
          <w:rFonts w:ascii="Times New Roman" w:hAnsi="Times New Roman" w:cs="Times New Roman"/>
          <w:sz w:val="24"/>
          <w:szCs w:val="24"/>
        </w:rPr>
        <w:t xml:space="preserve"> производных</w:t>
      </w:r>
      <w:r w:rsidR="002F1357">
        <w:rPr>
          <w:rFonts w:ascii="Times New Roman" w:hAnsi="Times New Roman" w:cs="Times New Roman"/>
          <w:sz w:val="24"/>
          <w:szCs w:val="24"/>
        </w:rPr>
        <w:t xml:space="preserve"> предлогов. </w:t>
      </w:r>
    </w:p>
    <w:p w:rsidR="002F1357" w:rsidRDefault="00D71B2A" w:rsidP="004B235D">
      <w:pPr>
        <w:tabs>
          <w:tab w:val="left" w:pos="8092"/>
        </w:tabs>
        <w:spacing w:after="0"/>
        <w:rPr>
          <w:rFonts w:ascii="Times New Roman" w:hAnsi="Times New Roman" w:cs="Times New Roman"/>
          <w:sz w:val="24"/>
          <w:szCs w:val="24"/>
        </w:rPr>
      </w:pPr>
      <w:r w:rsidRPr="008E1640">
        <w:rPr>
          <w:rFonts w:ascii="Times New Roman" w:hAnsi="Times New Roman" w:cs="Times New Roman"/>
          <w:b/>
          <w:sz w:val="24"/>
          <w:szCs w:val="24"/>
        </w:rPr>
        <w:t>Союз</w:t>
      </w:r>
      <w:r w:rsidR="002F1357">
        <w:rPr>
          <w:rFonts w:ascii="Times New Roman" w:hAnsi="Times New Roman" w:cs="Times New Roman"/>
          <w:b/>
          <w:sz w:val="24"/>
          <w:szCs w:val="24"/>
        </w:rPr>
        <w:t xml:space="preserve">. </w:t>
      </w:r>
      <w:r w:rsidR="002F1357" w:rsidRPr="00364AD3">
        <w:rPr>
          <w:rFonts w:ascii="Times New Roman" w:hAnsi="Times New Roman" w:cs="Times New Roman"/>
          <w:sz w:val="24"/>
          <w:szCs w:val="24"/>
        </w:rPr>
        <w:t>Союз</w:t>
      </w:r>
      <w:r w:rsidR="002F1357">
        <w:rPr>
          <w:rFonts w:ascii="Times New Roman" w:hAnsi="Times New Roman" w:cs="Times New Roman"/>
          <w:sz w:val="24"/>
          <w:szCs w:val="24"/>
        </w:rPr>
        <w:t xml:space="preserve"> как</w:t>
      </w:r>
      <w:r w:rsidRPr="00D71B2A">
        <w:rPr>
          <w:rFonts w:ascii="Times New Roman" w:hAnsi="Times New Roman" w:cs="Times New Roman"/>
          <w:sz w:val="24"/>
          <w:szCs w:val="24"/>
        </w:rPr>
        <w:t xml:space="preserve"> часть речи. Простые и состав</w:t>
      </w:r>
      <w:r w:rsidR="002F1357">
        <w:rPr>
          <w:rFonts w:ascii="Times New Roman" w:hAnsi="Times New Roman" w:cs="Times New Roman"/>
          <w:sz w:val="24"/>
          <w:szCs w:val="24"/>
        </w:rPr>
        <w:t>ны</w:t>
      </w:r>
      <w:r w:rsidRPr="00D71B2A">
        <w:rPr>
          <w:rFonts w:ascii="Times New Roman" w:hAnsi="Times New Roman" w:cs="Times New Roman"/>
          <w:sz w:val="24"/>
          <w:szCs w:val="24"/>
        </w:rPr>
        <w:t>е союзы. Союз</w:t>
      </w:r>
      <w:r w:rsidR="002F1357">
        <w:rPr>
          <w:rFonts w:ascii="Times New Roman" w:hAnsi="Times New Roman" w:cs="Times New Roman"/>
          <w:sz w:val="24"/>
          <w:szCs w:val="24"/>
        </w:rPr>
        <w:t>ы сочинительные и подчинительные.</w:t>
      </w:r>
      <w:r w:rsidRPr="00D71B2A">
        <w:rPr>
          <w:rFonts w:ascii="Times New Roman" w:hAnsi="Times New Roman" w:cs="Times New Roman"/>
          <w:sz w:val="24"/>
          <w:szCs w:val="24"/>
        </w:rPr>
        <w:t xml:space="preserve"> </w:t>
      </w:r>
      <w:r w:rsidR="002F1357">
        <w:rPr>
          <w:rFonts w:ascii="Times New Roman" w:hAnsi="Times New Roman" w:cs="Times New Roman"/>
          <w:sz w:val="24"/>
          <w:szCs w:val="24"/>
        </w:rPr>
        <w:t xml:space="preserve">Запятая между простыми предложениями в союзном сложном предложении. Сочинительные союзы. Подчинительные союзы. Морфологический разбор союза. Слитное написание союзов </w:t>
      </w:r>
      <w:r w:rsidR="002F1357">
        <w:rPr>
          <w:rFonts w:ascii="Times New Roman" w:hAnsi="Times New Roman" w:cs="Times New Roman"/>
          <w:i/>
          <w:sz w:val="24"/>
          <w:szCs w:val="24"/>
        </w:rPr>
        <w:t xml:space="preserve">также, тоже, чтобы. </w:t>
      </w:r>
    </w:p>
    <w:p w:rsidR="008E1640" w:rsidRDefault="002F1357" w:rsidP="004B235D">
      <w:pPr>
        <w:tabs>
          <w:tab w:val="left" w:pos="8092"/>
        </w:tabs>
        <w:spacing w:after="0"/>
        <w:rPr>
          <w:rFonts w:ascii="Times New Roman" w:hAnsi="Times New Roman" w:cs="Times New Roman"/>
          <w:sz w:val="24"/>
          <w:szCs w:val="24"/>
        </w:rPr>
      </w:pPr>
      <w:r w:rsidRPr="002F1357">
        <w:rPr>
          <w:rFonts w:ascii="Times New Roman" w:hAnsi="Times New Roman" w:cs="Times New Roman"/>
          <w:i/>
          <w:sz w:val="24"/>
          <w:szCs w:val="24"/>
        </w:rPr>
        <w:t>Р.Р.</w:t>
      </w:r>
      <w:r>
        <w:rPr>
          <w:rFonts w:ascii="Times New Roman" w:hAnsi="Times New Roman" w:cs="Times New Roman"/>
          <w:sz w:val="24"/>
          <w:szCs w:val="24"/>
        </w:rPr>
        <w:t xml:space="preserve"> </w:t>
      </w:r>
      <w:r w:rsidR="00E37951">
        <w:rPr>
          <w:rFonts w:ascii="Times New Roman" w:hAnsi="Times New Roman" w:cs="Times New Roman"/>
          <w:sz w:val="24"/>
          <w:szCs w:val="24"/>
        </w:rPr>
        <w:t>Сочинение на тему «Книга- наш друг и советчик»</w:t>
      </w:r>
      <w:r w:rsidR="00D71B2A" w:rsidRPr="00D71B2A">
        <w:rPr>
          <w:rFonts w:ascii="Times New Roman" w:hAnsi="Times New Roman" w:cs="Times New Roman"/>
          <w:sz w:val="24"/>
          <w:szCs w:val="24"/>
        </w:rPr>
        <w:t xml:space="preserve">  </w:t>
      </w:r>
    </w:p>
    <w:p w:rsidR="00E37951" w:rsidRPr="00E37951" w:rsidRDefault="00E37951"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К.Р.</w:t>
      </w:r>
      <w:r>
        <w:rPr>
          <w:rFonts w:ascii="Times New Roman" w:hAnsi="Times New Roman" w:cs="Times New Roman"/>
          <w:sz w:val="24"/>
          <w:szCs w:val="24"/>
        </w:rPr>
        <w:t xml:space="preserve"> Контрольный диктант с грамматическим заданием.</w:t>
      </w:r>
    </w:p>
    <w:p w:rsidR="004053B3" w:rsidRDefault="00D71B2A" w:rsidP="004B235D">
      <w:pPr>
        <w:tabs>
          <w:tab w:val="left" w:pos="8092"/>
        </w:tabs>
        <w:spacing w:after="0"/>
        <w:rPr>
          <w:rFonts w:ascii="Times New Roman" w:hAnsi="Times New Roman" w:cs="Times New Roman"/>
          <w:sz w:val="24"/>
          <w:szCs w:val="24"/>
        </w:rPr>
      </w:pPr>
      <w:r w:rsidRPr="008E1640">
        <w:rPr>
          <w:rFonts w:ascii="Times New Roman" w:hAnsi="Times New Roman" w:cs="Times New Roman"/>
          <w:b/>
          <w:sz w:val="24"/>
          <w:szCs w:val="24"/>
        </w:rPr>
        <w:t>Частица.</w:t>
      </w:r>
      <w:r w:rsidR="004053B3">
        <w:rPr>
          <w:rFonts w:ascii="Times New Roman" w:hAnsi="Times New Roman" w:cs="Times New Roman"/>
          <w:sz w:val="24"/>
          <w:szCs w:val="24"/>
        </w:rPr>
        <w:t xml:space="preserve"> Частица как </w:t>
      </w:r>
      <w:r w:rsidRPr="00D71B2A">
        <w:rPr>
          <w:rFonts w:ascii="Times New Roman" w:hAnsi="Times New Roman" w:cs="Times New Roman"/>
          <w:sz w:val="24"/>
          <w:szCs w:val="24"/>
        </w:rPr>
        <w:t xml:space="preserve">часть речи. </w:t>
      </w:r>
      <w:r w:rsidR="004053B3">
        <w:rPr>
          <w:rFonts w:ascii="Times New Roman" w:hAnsi="Times New Roman" w:cs="Times New Roman"/>
          <w:sz w:val="24"/>
          <w:szCs w:val="24"/>
        </w:rPr>
        <w:t>Разряды частиц.</w:t>
      </w:r>
      <w:r w:rsidRPr="00D71B2A">
        <w:rPr>
          <w:rFonts w:ascii="Times New Roman" w:hAnsi="Times New Roman" w:cs="Times New Roman"/>
          <w:sz w:val="24"/>
          <w:szCs w:val="24"/>
        </w:rPr>
        <w:t xml:space="preserve"> Формообразующие</w:t>
      </w:r>
      <w:r w:rsidR="004053B3">
        <w:rPr>
          <w:rFonts w:ascii="Times New Roman" w:hAnsi="Times New Roman" w:cs="Times New Roman"/>
          <w:sz w:val="24"/>
          <w:szCs w:val="24"/>
        </w:rPr>
        <w:t xml:space="preserve"> частицы. С</w:t>
      </w:r>
      <w:r w:rsidRPr="00D71B2A">
        <w:rPr>
          <w:rFonts w:ascii="Times New Roman" w:hAnsi="Times New Roman" w:cs="Times New Roman"/>
          <w:sz w:val="24"/>
          <w:szCs w:val="24"/>
        </w:rPr>
        <w:t>мысловые частицы.</w:t>
      </w:r>
      <w:r w:rsidR="004053B3">
        <w:rPr>
          <w:rFonts w:ascii="Times New Roman" w:hAnsi="Times New Roman" w:cs="Times New Roman"/>
          <w:sz w:val="24"/>
          <w:szCs w:val="24"/>
        </w:rPr>
        <w:t xml:space="preserve"> Раздельное и дефисное написание частиц. Морфологический разбор частицы. Отрицательные частицы НЕ и НИ. </w:t>
      </w:r>
      <w:r w:rsidRPr="00D71B2A">
        <w:rPr>
          <w:rFonts w:ascii="Times New Roman" w:hAnsi="Times New Roman" w:cs="Times New Roman"/>
          <w:sz w:val="24"/>
          <w:szCs w:val="24"/>
        </w:rPr>
        <w:t xml:space="preserve">Различение на письме частиц не и ни. </w:t>
      </w:r>
      <w:r w:rsidR="004053B3">
        <w:rPr>
          <w:rFonts w:ascii="Times New Roman" w:hAnsi="Times New Roman" w:cs="Times New Roman"/>
          <w:sz w:val="24"/>
          <w:szCs w:val="24"/>
        </w:rPr>
        <w:t>Частица НИ, приставка НИ, союз НИ-НИ.</w:t>
      </w:r>
    </w:p>
    <w:p w:rsidR="004053B3" w:rsidRDefault="00D71B2A" w:rsidP="004B235D">
      <w:pPr>
        <w:tabs>
          <w:tab w:val="left" w:pos="8092"/>
        </w:tabs>
        <w:spacing w:after="0"/>
        <w:rPr>
          <w:rFonts w:ascii="Times New Roman" w:hAnsi="Times New Roman" w:cs="Times New Roman"/>
          <w:sz w:val="24"/>
          <w:szCs w:val="24"/>
        </w:rPr>
      </w:pPr>
      <w:r w:rsidRPr="008E1640">
        <w:rPr>
          <w:rFonts w:ascii="Times New Roman" w:hAnsi="Times New Roman" w:cs="Times New Roman"/>
          <w:b/>
          <w:sz w:val="24"/>
          <w:szCs w:val="24"/>
        </w:rPr>
        <w:t>Междометие.</w:t>
      </w:r>
      <w:r w:rsidR="004053B3">
        <w:rPr>
          <w:rFonts w:ascii="Times New Roman" w:hAnsi="Times New Roman" w:cs="Times New Roman"/>
          <w:sz w:val="24"/>
          <w:szCs w:val="24"/>
        </w:rPr>
        <w:t xml:space="preserve"> </w:t>
      </w:r>
      <w:r w:rsidRPr="00D71B2A">
        <w:rPr>
          <w:rFonts w:ascii="Times New Roman" w:hAnsi="Times New Roman" w:cs="Times New Roman"/>
          <w:sz w:val="24"/>
          <w:szCs w:val="24"/>
        </w:rPr>
        <w:t xml:space="preserve">Междометие как часть речи. </w:t>
      </w:r>
      <w:r w:rsidR="004053B3">
        <w:rPr>
          <w:rFonts w:ascii="Times New Roman" w:hAnsi="Times New Roman" w:cs="Times New Roman"/>
          <w:sz w:val="24"/>
          <w:szCs w:val="24"/>
        </w:rPr>
        <w:t xml:space="preserve">Дефис в междометиях. </w:t>
      </w:r>
      <w:r w:rsidRPr="00D71B2A">
        <w:rPr>
          <w:rFonts w:ascii="Times New Roman" w:hAnsi="Times New Roman" w:cs="Times New Roman"/>
          <w:sz w:val="24"/>
          <w:szCs w:val="24"/>
        </w:rPr>
        <w:t>Запятая и восклицательный знак при междометиях.</w:t>
      </w:r>
    </w:p>
    <w:p w:rsidR="004053B3" w:rsidRDefault="00D71B2A" w:rsidP="004B235D">
      <w:pPr>
        <w:tabs>
          <w:tab w:val="left" w:pos="8092"/>
        </w:tabs>
        <w:spacing w:after="0"/>
        <w:rPr>
          <w:rFonts w:ascii="Times New Roman" w:hAnsi="Times New Roman" w:cs="Times New Roman"/>
          <w:sz w:val="24"/>
          <w:szCs w:val="24"/>
        </w:rPr>
      </w:pPr>
      <w:r w:rsidRPr="008E1640">
        <w:rPr>
          <w:rFonts w:ascii="Times New Roman" w:hAnsi="Times New Roman" w:cs="Times New Roman"/>
          <w:b/>
          <w:sz w:val="24"/>
          <w:szCs w:val="24"/>
        </w:rPr>
        <w:t>Повторение и систематизация изученного в 7 классе.</w:t>
      </w:r>
      <w:r w:rsidRPr="00D71B2A">
        <w:rPr>
          <w:rFonts w:ascii="Times New Roman" w:hAnsi="Times New Roman" w:cs="Times New Roman"/>
          <w:sz w:val="24"/>
          <w:szCs w:val="24"/>
        </w:rPr>
        <w:t xml:space="preserve"> </w:t>
      </w:r>
      <w:r w:rsidR="004053B3">
        <w:rPr>
          <w:rFonts w:ascii="Times New Roman" w:hAnsi="Times New Roman" w:cs="Times New Roman"/>
          <w:sz w:val="24"/>
          <w:szCs w:val="24"/>
        </w:rPr>
        <w:t>Разделы науки о языке. Фонетика. Графика. Лексика и фразеология</w:t>
      </w:r>
    </w:p>
    <w:p w:rsidR="00CE13BF" w:rsidRDefault="004053B3"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Р.Р. </w:t>
      </w:r>
      <w:r w:rsidR="00D71B2A" w:rsidRPr="00D71B2A">
        <w:rPr>
          <w:rFonts w:ascii="Times New Roman" w:hAnsi="Times New Roman" w:cs="Times New Roman"/>
          <w:sz w:val="24"/>
          <w:szCs w:val="24"/>
        </w:rPr>
        <w:t>Сочинение-рассуждение на морально-этическую тему или публичное выступление</w:t>
      </w:r>
      <w:r w:rsidR="008E1640">
        <w:rPr>
          <w:rFonts w:ascii="Times New Roman" w:hAnsi="Times New Roman" w:cs="Times New Roman"/>
          <w:sz w:val="24"/>
          <w:szCs w:val="24"/>
        </w:rPr>
        <w:t>.</w:t>
      </w:r>
    </w:p>
    <w:p w:rsidR="00CE13BF" w:rsidRDefault="00CE13BF" w:rsidP="00D71B2A">
      <w:pPr>
        <w:tabs>
          <w:tab w:val="left" w:pos="8092"/>
        </w:tabs>
        <w:spacing w:after="0"/>
        <w:ind w:left="360"/>
        <w:rPr>
          <w:rFonts w:ascii="Times New Roman" w:hAnsi="Times New Roman" w:cs="Times New Roman"/>
          <w:sz w:val="24"/>
          <w:szCs w:val="24"/>
        </w:rPr>
      </w:pPr>
    </w:p>
    <w:p w:rsidR="00CE13BF" w:rsidRPr="00CE13BF" w:rsidRDefault="00CE13BF" w:rsidP="00CE13BF">
      <w:pPr>
        <w:tabs>
          <w:tab w:val="left" w:pos="8092"/>
        </w:tabs>
        <w:spacing w:after="0"/>
        <w:ind w:left="360"/>
        <w:jc w:val="center"/>
        <w:rPr>
          <w:rFonts w:ascii="Times New Roman" w:hAnsi="Times New Roman" w:cs="Times New Roman"/>
          <w:b/>
          <w:sz w:val="28"/>
          <w:szCs w:val="28"/>
        </w:rPr>
      </w:pPr>
      <w:r w:rsidRPr="00CE13BF">
        <w:rPr>
          <w:rFonts w:ascii="Times New Roman" w:hAnsi="Times New Roman" w:cs="Times New Roman"/>
          <w:b/>
          <w:sz w:val="28"/>
          <w:szCs w:val="28"/>
        </w:rPr>
        <w:t>8 класс</w:t>
      </w:r>
    </w:p>
    <w:p w:rsidR="007E7948" w:rsidRDefault="00CE13BF" w:rsidP="004B235D">
      <w:pPr>
        <w:tabs>
          <w:tab w:val="left" w:pos="8092"/>
        </w:tabs>
        <w:spacing w:after="0"/>
        <w:rPr>
          <w:rFonts w:ascii="Times New Roman" w:hAnsi="Times New Roman" w:cs="Times New Roman"/>
          <w:b/>
          <w:sz w:val="24"/>
          <w:szCs w:val="24"/>
        </w:rPr>
      </w:pPr>
      <w:r w:rsidRPr="007E7948">
        <w:rPr>
          <w:rFonts w:ascii="Times New Roman" w:hAnsi="Times New Roman" w:cs="Times New Roman"/>
          <w:b/>
          <w:sz w:val="24"/>
          <w:szCs w:val="24"/>
        </w:rPr>
        <w:t>Р</w:t>
      </w:r>
      <w:r w:rsidR="0007074A">
        <w:rPr>
          <w:rFonts w:ascii="Times New Roman" w:hAnsi="Times New Roman" w:cs="Times New Roman"/>
          <w:b/>
          <w:sz w:val="24"/>
          <w:szCs w:val="24"/>
        </w:rPr>
        <w:t>усский язык в современном мире.</w:t>
      </w:r>
    </w:p>
    <w:p w:rsidR="007E7948" w:rsidRDefault="00CE13BF" w:rsidP="004B235D">
      <w:pPr>
        <w:tabs>
          <w:tab w:val="left" w:pos="8092"/>
        </w:tabs>
        <w:spacing w:after="0"/>
        <w:rPr>
          <w:rFonts w:ascii="Times New Roman" w:hAnsi="Times New Roman" w:cs="Times New Roman"/>
          <w:sz w:val="24"/>
          <w:szCs w:val="24"/>
        </w:rPr>
      </w:pPr>
      <w:r w:rsidRPr="007E7948">
        <w:rPr>
          <w:rFonts w:ascii="Times New Roman" w:hAnsi="Times New Roman" w:cs="Times New Roman"/>
          <w:b/>
          <w:sz w:val="24"/>
          <w:szCs w:val="24"/>
        </w:rPr>
        <w:t>Повторение  изученного  в  5 – 7 классах</w:t>
      </w:r>
      <w:r w:rsidR="007E7948">
        <w:rPr>
          <w:rFonts w:ascii="Times New Roman" w:hAnsi="Times New Roman" w:cs="Times New Roman"/>
          <w:b/>
          <w:sz w:val="24"/>
          <w:szCs w:val="24"/>
        </w:rPr>
        <w:t>.</w:t>
      </w:r>
      <w:r w:rsidRPr="007E7948">
        <w:rPr>
          <w:rFonts w:ascii="Times New Roman" w:hAnsi="Times New Roman" w:cs="Times New Roman"/>
          <w:b/>
          <w:sz w:val="24"/>
          <w:szCs w:val="24"/>
        </w:rPr>
        <w:t xml:space="preserve"> </w:t>
      </w:r>
      <w:r w:rsidR="005236F1" w:rsidRPr="005236F1">
        <w:rPr>
          <w:rFonts w:ascii="Times New Roman" w:hAnsi="Times New Roman" w:cs="Times New Roman"/>
          <w:sz w:val="24"/>
          <w:szCs w:val="24"/>
        </w:rPr>
        <w:t>Пунктуация</w:t>
      </w:r>
      <w:r w:rsidR="005236F1">
        <w:rPr>
          <w:rFonts w:ascii="Times New Roman" w:hAnsi="Times New Roman" w:cs="Times New Roman"/>
          <w:b/>
          <w:sz w:val="24"/>
          <w:szCs w:val="24"/>
        </w:rPr>
        <w:t xml:space="preserve"> </w:t>
      </w:r>
      <w:r w:rsidR="005236F1" w:rsidRPr="005236F1">
        <w:rPr>
          <w:rFonts w:ascii="Times New Roman" w:hAnsi="Times New Roman" w:cs="Times New Roman"/>
          <w:sz w:val="24"/>
          <w:szCs w:val="24"/>
        </w:rPr>
        <w:t>и орфография.</w:t>
      </w:r>
      <w:r w:rsidR="005236F1">
        <w:rPr>
          <w:rFonts w:ascii="Times New Roman" w:hAnsi="Times New Roman" w:cs="Times New Roman"/>
          <w:sz w:val="24"/>
          <w:szCs w:val="24"/>
        </w:rPr>
        <w:t xml:space="preserve"> Знаки препинания, знаки завершения, разделения, выделения. Знаки препинания в сложном предложении. Буквы Н и НН в суффиксах прилагательных, причастий и наречий. Слитное и раздельное написание НЕ с различными частями речи. </w:t>
      </w:r>
    </w:p>
    <w:p w:rsidR="007E7948" w:rsidRPr="007E7948" w:rsidRDefault="0007074A" w:rsidP="004B235D">
      <w:pPr>
        <w:tabs>
          <w:tab w:val="left" w:pos="8092"/>
        </w:tabs>
        <w:spacing w:after="0"/>
        <w:rPr>
          <w:rFonts w:ascii="Times New Roman" w:hAnsi="Times New Roman" w:cs="Times New Roman"/>
          <w:b/>
          <w:sz w:val="24"/>
          <w:szCs w:val="24"/>
        </w:rPr>
      </w:pPr>
      <w:r>
        <w:rPr>
          <w:rFonts w:ascii="Times New Roman" w:hAnsi="Times New Roman" w:cs="Times New Roman"/>
          <w:b/>
          <w:sz w:val="24"/>
          <w:szCs w:val="24"/>
        </w:rPr>
        <w:t>Синтаксис. Пунктуация. Культура речи.</w:t>
      </w:r>
    </w:p>
    <w:p w:rsidR="0007074A" w:rsidRDefault="0007074A"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Основные единицы синтаксиса. Текст как единица синтаксиса. Предложение как единица синтаксиса.</w:t>
      </w:r>
      <w:r w:rsidR="007E7948">
        <w:rPr>
          <w:rFonts w:ascii="Times New Roman" w:hAnsi="Times New Roman" w:cs="Times New Roman"/>
          <w:sz w:val="24"/>
          <w:szCs w:val="24"/>
        </w:rPr>
        <w:t xml:space="preserve"> </w:t>
      </w:r>
      <w:r w:rsidR="00CE13BF" w:rsidRPr="00CE13BF">
        <w:rPr>
          <w:rFonts w:ascii="Times New Roman" w:hAnsi="Times New Roman" w:cs="Times New Roman"/>
          <w:sz w:val="24"/>
          <w:szCs w:val="24"/>
        </w:rPr>
        <w:t>Словосочетание</w:t>
      </w:r>
      <w:r>
        <w:rPr>
          <w:rFonts w:ascii="Times New Roman" w:hAnsi="Times New Roman" w:cs="Times New Roman"/>
          <w:sz w:val="24"/>
          <w:szCs w:val="24"/>
        </w:rPr>
        <w:t xml:space="preserve"> как единица синтаксиса</w:t>
      </w:r>
      <w:r w:rsidR="00CE13BF" w:rsidRPr="00CE13BF">
        <w:rPr>
          <w:rFonts w:ascii="Times New Roman" w:hAnsi="Times New Roman" w:cs="Times New Roman"/>
          <w:sz w:val="24"/>
          <w:szCs w:val="24"/>
        </w:rPr>
        <w:t xml:space="preserve">. </w:t>
      </w:r>
      <w:r>
        <w:rPr>
          <w:rFonts w:ascii="Times New Roman" w:hAnsi="Times New Roman" w:cs="Times New Roman"/>
          <w:sz w:val="24"/>
          <w:szCs w:val="24"/>
        </w:rPr>
        <w:t>Виды словосочетаний.  Синтаксические связи слов в словосочетаниях. Синтаксический разбор словосочетаний.</w:t>
      </w:r>
    </w:p>
    <w:p w:rsidR="007E7948" w:rsidRPr="007E7948" w:rsidRDefault="00CE13BF" w:rsidP="004B235D">
      <w:pPr>
        <w:tabs>
          <w:tab w:val="left" w:pos="8092"/>
        </w:tabs>
        <w:spacing w:after="0"/>
        <w:rPr>
          <w:rFonts w:ascii="Times New Roman" w:hAnsi="Times New Roman" w:cs="Times New Roman"/>
          <w:b/>
          <w:sz w:val="24"/>
          <w:szCs w:val="24"/>
        </w:rPr>
      </w:pPr>
      <w:r w:rsidRPr="007E7948">
        <w:rPr>
          <w:rFonts w:ascii="Times New Roman" w:hAnsi="Times New Roman" w:cs="Times New Roman"/>
          <w:b/>
          <w:sz w:val="24"/>
          <w:szCs w:val="24"/>
        </w:rPr>
        <w:t xml:space="preserve">Простое предложение </w:t>
      </w:r>
    </w:p>
    <w:p w:rsidR="0007074A"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t xml:space="preserve">Грамматическая основа предложения. </w:t>
      </w:r>
      <w:r w:rsidR="0007074A">
        <w:rPr>
          <w:rFonts w:ascii="Times New Roman" w:hAnsi="Times New Roman" w:cs="Times New Roman"/>
          <w:sz w:val="24"/>
          <w:szCs w:val="24"/>
        </w:rPr>
        <w:t>Порядок слов в предложении. Интонация.</w:t>
      </w:r>
    </w:p>
    <w:p w:rsidR="0007074A" w:rsidRPr="0007074A" w:rsidRDefault="0007074A"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Р.Р. </w:t>
      </w:r>
      <w:r>
        <w:rPr>
          <w:rFonts w:ascii="Times New Roman" w:hAnsi="Times New Roman" w:cs="Times New Roman"/>
          <w:sz w:val="24"/>
          <w:szCs w:val="24"/>
        </w:rPr>
        <w:t>Описание памятника культуры.</w:t>
      </w:r>
    </w:p>
    <w:p w:rsidR="004B235D" w:rsidRDefault="0007074A" w:rsidP="004B235D">
      <w:pPr>
        <w:tabs>
          <w:tab w:val="left" w:pos="8092"/>
        </w:tabs>
        <w:spacing w:after="0"/>
        <w:rPr>
          <w:rFonts w:ascii="Times New Roman" w:hAnsi="Times New Roman" w:cs="Times New Roman"/>
          <w:b/>
          <w:i/>
          <w:sz w:val="24"/>
          <w:szCs w:val="24"/>
        </w:rPr>
      </w:pPr>
      <w:r>
        <w:rPr>
          <w:rFonts w:ascii="Times New Roman" w:hAnsi="Times New Roman" w:cs="Times New Roman"/>
          <w:b/>
          <w:sz w:val="24"/>
          <w:szCs w:val="24"/>
        </w:rPr>
        <w:t>Двусоставные предложения</w:t>
      </w:r>
      <w:r w:rsidRPr="00884522">
        <w:rPr>
          <w:rFonts w:ascii="Times New Roman" w:hAnsi="Times New Roman" w:cs="Times New Roman"/>
          <w:b/>
          <w:i/>
          <w:sz w:val="24"/>
          <w:szCs w:val="24"/>
        </w:rPr>
        <w:t xml:space="preserve">. </w:t>
      </w:r>
    </w:p>
    <w:p w:rsidR="007E7948"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Главные члены предложения</w:t>
      </w:r>
      <w:r w:rsidRPr="00881FDF">
        <w:rPr>
          <w:rFonts w:ascii="Times New Roman" w:hAnsi="Times New Roman" w:cs="Times New Roman"/>
          <w:sz w:val="24"/>
          <w:szCs w:val="24"/>
        </w:rPr>
        <w:t xml:space="preserve"> </w:t>
      </w:r>
    </w:p>
    <w:p w:rsidR="007E7948"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t xml:space="preserve">Подлежащее и способы его выражения. </w:t>
      </w:r>
    </w:p>
    <w:p w:rsidR="007E7948" w:rsidRDefault="0007074A"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 xml:space="preserve">Сказуемое. </w:t>
      </w:r>
      <w:r w:rsidR="00CE13BF" w:rsidRPr="00CE13BF">
        <w:rPr>
          <w:rFonts w:ascii="Times New Roman" w:hAnsi="Times New Roman" w:cs="Times New Roman"/>
          <w:sz w:val="24"/>
          <w:szCs w:val="24"/>
        </w:rPr>
        <w:t xml:space="preserve">Простое глагольное сказуемое (ПГС). </w:t>
      </w:r>
    </w:p>
    <w:p w:rsidR="007E7948"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lastRenderedPageBreak/>
        <w:t xml:space="preserve">Составное глагольное сказуемое (СГС). Способы выражения лексического и грамматического значения СГС. </w:t>
      </w:r>
    </w:p>
    <w:p w:rsidR="007E7948"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t xml:space="preserve">Составное именное сказуемое (СИС). Способы выражения лексического и грамматического значения СИС. Группы глаголов-связок. Нулевая связка. Способы выражения именной части. </w:t>
      </w:r>
    </w:p>
    <w:p w:rsidR="007E7948"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t xml:space="preserve">Тире между подлежащим и сказуемым.   </w:t>
      </w:r>
    </w:p>
    <w:p w:rsidR="007E7948" w:rsidRPr="00881FDF" w:rsidRDefault="00CE13BF" w:rsidP="004B235D">
      <w:pPr>
        <w:tabs>
          <w:tab w:val="left" w:pos="8092"/>
        </w:tabs>
        <w:spacing w:after="0"/>
        <w:rPr>
          <w:rFonts w:ascii="Times New Roman" w:hAnsi="Times New Roman" w:cs="Times New Roman"/>
          <w:b/>
          <w:sz w:val="24"/>
          <w:szCs w:val="24"/>
        </w:rPr>
      </w:pPr>
      <w:r w:rsidRPr="00881FDF">
        <w:rPr>
          <w:rFonts w:ascii="Times New Roman" w:hAnsi="Times New Roman" w:cs="Times New Roman"/>
          <w:b/>
          <w:sz w:val="24"/>
          <w:szCs w:val="24"/>
        </w:rPr>
        <w:t xml:space="preserve">Второстепенные члены предложения  </w:t>
      </w:r>
    </w:p>
    <w:p w:rsidR="00484C76" w:rsidRPr="00484C76" w:rsidRDefault="00484C76"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Роль второстепенных членов предложения.</w:t>
      </w:r>
    </w:p>
    <w:p w:rsidR="00522EC2"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Дополнение</w:t>
      </w:r>
      <w:r w:rsidRPr="00881FDF">
        <w:rPr>
          <w:rFonts w:ascii="Times New Roman" w:hAnsi="Times New Roman" w:cs="Times New Roman"/>
          <w:sz w:val="24"/>
          <w:szCs w:val="24"/>
        </w:rPr>
        <w:t xml:space="preserve">. Способы выражения дополнений. Прямое и косвенное дополнение. </w:t>
      </w:r>
    </w:p>
    <w:p w:rsidR="00522EC2"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Определение</w:t>
      </w:r>
      <w:r w:rsidRPr="00881FDF">
        <w:rPr>
          <w:rFonts w:ascii="Times New Roman" w:hAnsi="Times New Roman" w:cs="Times New Roman"/>
          <w:sz w:val="24"/>
          <w:szCs w:val="24"/>
        </w:rPr>
        <w:t xml:space="preserve">. Способы выражения определений. Согласованные и несогласованные определения. Синтаксический разбор предложений. </w:t>
      </w:r>
    </w:p>
    <w:p w:rsidR="00522EC2"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Приложение</w:t>
      </w:r>
      <w:r w:rsidRPr="00881FDF">
        <w:rPr>
          <w:rFonts w:ascii="Times New Roman" w:hAnsi="Times New Roman" w:cs="Times New Roman"/>
          <w:sz w:val="24"/>
          <w:szCs w:val="24"/>
        </w:rPr>
        <w:t xml:space="preserve"> как разновидность определения. Знаки препинания при приложении. </w:t>
      </w:r>
    </w:p>
    <w:p w:rsidR="00484C76"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Обстоятельство.</w:t>
      </w:r>
      <w:r w:rsidRPr="00881FDF">
        <w:rPr>
          <w:rFonts w:ascii="Times New Roman" w:hAnsi="Times New Roman" w:cs="Times New Roman"/>
          <w:sz w:val="24"/>
          <w:szCs w:val="24"/>
        </w:rPr>
        <w:t xml:space="preserve"> Виды обстоятельств. Способы выражения обстоятельств. Синтаксический разбор </w:t>
      </w:r>
      <w:r w:rsidR="00484C76" w:rsidRPr="00881FDF">
        <w:rPr>
          <w:rFonts w:ascii="Times New Roman" w:hAnsi="Times New Roman" w:cs="Times New Roman"/>
          <w:sz w:val="24"/>
          <w:szCs w:val="24"/>
        </w:rPr>
        <w:t>двусоставного предложения</w:t>
      </w:r>
      <w:r w:rsidRPr="00881FDF">
        <w:rPr>
          <w:rFonts w:ascii="Times New Roman" w:hAnsi="Times New Roman" w:cs="Times New Roman"/>
          <w:sz w:val="24"/>
          <w:szCs w:val="24"/>
        </w:rPr>
        <w:t>.</w:t>
      </w:r>
    </w:p>
    <w:p w:rsidR="00522EC2" w:rsidRPr="00881FDF" w:rsidRDefault="00484C76"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i/>
          <w:sz w:val="24"/>
          <w:szCs w:val="24"/>
        </w:rPr>
        <w:t>Р.Р.</w:t>
      </w:r>
      <w:r w:rsidRPr="00881FDF">
        <w:rPr>
          <w:rFonts w:ascii="Times New Roman" w:hAnsi="Times New Roman" w:cs="Times New Roman"/>
          <w:sz w:val="24"/>
          <w:szCs w:val="24"/>
        </w:rPr>
        <w:t xml:space="preserve"> Характеристика человека.</w:t>
      </w:r>
      <w:r w:rsidR="00CE13BF" w:rsidRPr="00881FDF">
        <w:rPr>
          <w:rFonts w:ascii="Times New Roman" w:hAnsi="Times New Roman" w:cs="Times New Roman"/>
          <w:sz w:val="24"/>
          <w:szCs w:val="24"/>
        </w:rPr>
        <w:t xml:space="preserve">  </w:t>
      </w:r>
    </w:p>
    <w:p w:rsidR="00522EC2" w:rsidRPr="00522EC2" w:rsidRDefault="00CE13BF" w:rsidP="004B235D">
      <w:pPr>
        <w:tabs>
          <w:tab w:val="left" w:pos="8092"/>
        </w:tabs>
        <w:spacing w:after="0"/>
        <w:rPr>
          <w:rFonts w:ascii="Times New Roman" w:hAnsi="Times New Roman" w:cs="Times New Roman"/>
          <w:b/>
          <w:sz w:val="24"/>
          <w:szCs w:val="24"/>
        </w:rPr>
      </w:pPr>
      <w:r w:rsidRPr="00522EC2">
        <w:rPr>
          <w:rFonts w:ascii="Times New Roman" w:hAnsi="Times New Roman" w:cs="Times New Roman"/>
          <w:b/>
          <w:sz w:val="24"/>
          <w:szCs w:val="24"/>
        </w:rPr>
        <w:t xml:space="preserve">Односоставные предложения  </w:t>
      </w:r>
    </w:p>
    <w:p w:rsidR="00884522" w:rsidRDefault="00884522" w:rsidP="004B235D">
      <w:pPr>
        <w:tabs>
          <w:tab w:val="left" w:pos="8092"/>
        </w:tabs>
        <w:spacing w:after="0"/>
        <w:rPr>
          <w:rFonts w:ascii="Times New Roman" w:hAnsi="Times New Roman" w:cs="Times New Roman"/>
          <w:b/>
          <w:i/>
          <w:sz w:val="24"/>
          <w:szCs w:val="24"/>
        </w:rPr>
      </w:pPr>
      <w:r>
        <w:rPr>
          <w:rFonts w:ascii="Times New Roman" w:hAnsi="Times New Roman" w:cs="Times New Roman"/>
          <w:sz w:val="24"/>
          <w:szCs w:val="24"/>
        </w:rPr>
        <w:t>Главный член односоставного предложения.</w:t>
      </w:r>
      <w:r>
        <w:rPr>
          <w:rFonts w:ascii="Times New Roman" w:hAnsi="Times New Roman" w:cs="Times New Roman"/>
          <w:b/>
          <w:i/>
          <w:sz w:val="24"/>
          <w:szCs w:val="24"/>
        </w:rPr>
        <w:t xml:space="preserve">   </w:t>
      </w:r>
    </w:p>
    <w:p w:rsidR="00AE780D" w:rsidRPr="00881FDF" w:rsidRDefault="00884522"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Назывные предложения.</w:t>
      </w:r>
      <w:r w:rsidRPr="00881FDF">
        <w:rPr>
          <w:rFonts w:ascii="Times New Roman" w:hAnsi="Times New Roman" w:cs="Times New Roman"/>
          <w:sz w:val="24"/>
          <w:szCs w:val="24"/>
        </w:rPr>
        <w:t xml:space="preserve"> Односоставные предложения с главным членом подлежащим. Роль назывных  предложений в тексте. Сложные предложения, в состав которых входят назывные предложения.   </w:t>
      </w:r>
    </w:p>
    <w:p w:rsidR="00AE780D"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 xml:space="preserve">Определённо-личные предложения. </w:t>
      </w:r>
      <w:r w:rsidRPr="00881FDF">
        <w:rPr>
          <w:rFonts w:ascii="Times New Roman" w:hAnsi="Times New Roman" w:cs="Times New Roman"/>
          <w:sz w:val="24"/>
          <w:szCs w:val="24"/>
        </w:rPr>
        <w:t>Формы глагола-сказуемого в  определённо-личных  предложениях.</w:t>
      </w:r>
    </w:p>
    <w:p w:rsidR="00AE780D"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Неопределённо-личные предложения</w:t>
      </w:r>
      <w:r w:rsidRPr="00881FDF">
        <w:rPr>
          <w:rFonts w:ascii="Times New Roman" w:hAnsi="Times New Roman" w:cs="Times New Roman"/>
          <w:sz w:val="24"/>
          <w:szCs w:val="24"/>
        </w:rPr>
        <w:t>.</w:t>
      </w:r>
      <w:r w:rsidR="00AE780D" w:rsidRPr="00881FDF">
        <w:rPr>
          <w:rFonts w:ascii="Times New Roman" w:hAnsi="Times New Roman" w:cs="Times New Roman"/>
          <w:sz w:val="24"/>
          <w:szCs w:val="24"/>
        </w:rPr>
        <w:t xml:space="preserve"> </w:t>
      </w:r>
      <w:r w:rsidRPr="00881FDF">
        <w:rPr>
          <w:rFonts w:ascii="Times New Roman" w:hAnsi="Times New Roman" w:cs="Times New Roman"/>
          <w:sz w:val="24"/>
          <w:szCs w:val="24"/>
        </w:rPr>
        <w:t xml:space="preserve">Формы глагола-сказуемого в неопределённо-личных предложениях. Неопределённо-личные предложения со значением обобщённого лица. </w:t>
      </w:r>
    </w:p>
    <w:p w:rsidR="00AE780D"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Безличные предложения.</w:t>
      </w:r>
      <w:r w:rsidRPr="00881FDF">
        <w:rPr>
          <w:rFonts w:ascii="Times New Roman" w:hAnsi="Times New Roman" w:cs="Times New Roman"/>
          <w:sz w:val="24"/>
          <w:szCs w:val="24"/>
        </w:rPr>
        <w:t xml:space="preserve"> Способы выражения в безличных предложениях. Роль безличных предложений в тексте. Сложные предложения, в состав которых входят односоставные предложения. Синтаксический разбор предложений.  </w:t>
      </w:r>
    </w:p>
    <w:p w:rsidR="00484C76" w:rsidRPr="00881FDF" w:rsidRDefault="00484C76"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Н</w:t>
      </w:r>
      <w:r w:rsidR="00CE13BF" w:rsidRPr="00881FDF">
        <w:rPr>
          <w:rFonts w:ascii="Times New Roman" w:hAnsi="Times New Roman" w:cs="Times New Roman"/>
          <w:b/>
          <w:sz w:val="24"/>
          <w:szCs w:val="24"/>
        </w:rPr>
        <w:t>еполные</w:t>
      </w:r>
      <w:r w:rsidR="00D9154B" w:rsidRPr="00881FDF">
        <w:rPr>
          <w:rFonts w:ascii="Times New Roman" w:hAnsi="Times New Roman" w:cs="Times New Roman"/>
          <w:sz w:val="24"/>
          <w:szCs w:val="24"/>
        </w:rPr>
        <w:t xml:space="preserve"> предложения. </w:t>
      </w:r>
    </w:p>
    <w:p w:rsidR="00AE780D"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sz w:val="24"/>
          <w:szCs w:val="24"/>
        </w:rPr>
        <w:t>С</w:t>
      </w:r>
      <w:r w:rsidR="00484C76" w:rsidRPr="00881FDF">
        <w:rPr>
          <w:rFonts w:ascii="Times New Roman" w:hAnsi="Times New Roman" w:cs="Times New Roman"/>
          <w:sz w:val="24"/>
          <w:szCs w:val="24"/>
        </w:rPr>
        <w:t>интаксический разбор односоставного предложения</w:t>
      </w:r>
      <w:r w:rsidRPr="00881FDF">
        <w:rPr>
          <w:rFonts w:ascii="Times New Roman" w:hAnsi="Times New Roman" w:cs="Times New Roman"/>
          <w:sz w:val="24"/>
          <w:szCs w:val="24"/>
        </w:rPr>
        <w:t xml:space="preserve">. </w:t>
      </w:r>
    </w:p>
    <w:p w:rsidR="00D9154B" w:rsidRPr="00881FDF" w:rsidRDefault="00D9154B"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i/>
          <w:sz w:val="24"/>
          <w:szCs w:val="24"/>
        </w:rPr>
        <w:t>Р.Р.</w:t>
      </w:r>
      <w:r w:rsidRPr="00881FDF">
        <w:rPr>
          <w:rFonts w:ascii="Times New Roman" w:hAnsi="Times New Roman" w:cs="Times New Roman"/>
          <w:sz w:val="24"/>
          <w:szCs w:val="24"/>
        </w:rPr>
        <w:t xml:space="preserve"> Рассуждение.</w:t>
      </w:r>
    </w:p>
    <w:p w:rsidR="001E6D8C" w:rsidRPr="001E6D8C" w:rsidRDefault="001E6D8C" w:rsidP="004B235D">
      <w:pPr>
        <w:tabs>
          <w:tab w:val="left" w:pos="8092"/>
        </w:tabs>
        <w:spacing w:after="0"/>
        <w:rPr>
          <w:rFonts w:ascii="Times New Roman" w:hAnsi="Times New Roman" w:cs="Times New Roman"/>
          <w:sz w:val="24"/>
          <w:szCs w:val="24"/>
        </w:rPr>
      </w:pPr>
      <w:r>
        <w:rPr>
          <w:rFonts w:ascii="Times New Roman" w:hAnsi="Times New Roman" w:cs="Times New Roman"/>
          <w:b/>
          <w:sz w:val="24"/>
          <w:szCs w:val="24"/>
        </w:rPr>
        <w:t xml:space="preserve">Простое осложненное предложение. </w:t>
      </w:r>
      <w:r>
        <w:rPr>
          <w:rFonts w:ascii="Times New Roman" w:hAnsi="Times New Roman" w:cs="Times New Roman"/>
          <w:sz w:val="24"/>
          <w:szCs w:val="24"/>
        </w:rPr>
        <w:t>Понятие об осложненном предложении.</w:t>
      </w:r>
    </w:p>
    <w:p w:rsidR="00AE780D" w:rsidRPr="00AE780D" w:rsidRDefault="004C50BF" w:rsidP="004B235D">
      <w:pPr>
        <w:tabs>
          <w:tab w:val="left" w:pos="8092"/>
        </w:tabs>
        <w:spacing w:after="0"/>
        <w:rPr>
          <w:rFonts w:ascii="Times New Roman" w:hAnsi="Times New Roman" w:cs="Times New Roman"/>
          <w:b/>
          <w:sz w:val="24"/>
          <w:szCs w:val="24"/>
        </w:rPr>
      </w:pPr>
      <w:r>
        <w:rPr>
          <w:rFonts w:ascii="Times New Roman" w:hAnsi="Times New Roman" w:cs="Times New Roman"/>
          <w:b/>
          <w:sz w:val="24"/>
          <w:szCs w:val="24"/>
        </w:rPr>
        <w:t>Однородные члены предложения.</w:t>
      </w:r>
    </w:p>
    <w:p w:rsidR="004B0631" w:rsidRDefault="004C50BF"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Понятие об</w:t>
      </w:r>
      <w:r w:rsidR="00AE780D">
        <w:rPr>
          <w:rFonts w:ascii="Times New Roman" w:hAnsi="Times New Roman" w:cs="Times New Roman"/>
          <w:sz w:val="24"/>
          <w:szCs w:val="24"/>
        </w:rPr>
        <w:t xml:space="preserve"> </w:t>
      </w:r>
      <w:r>
        <w:rPr>
          <w:rFonts w:ascii="Times New Roman" w:hAnsi="Times New Roman" w:cs="Times New Roman"/>
          <w:sz w:val="24"/>
          <w:szCs w:val="24"/>
        </w:rPr>
        <w:t>однородных членах</w:t>
      </w:r>
      <w:r w:rsidR="00CE13BF" w:rsidRPr="00CE13BF">
        <w:rPr>
          <w:rFonts w:ascii="Times New Roman" w:hAnsi="Times New Roman" w:cs="Times New Roman"/>
          <w:sz w:val="24"/>
          <w:szCs w:val="24"/>
        </w:rPr>
        <w:t xml:space="preserve"> предложения. </w:t>
      </w:r>
      <w:r w:rsidR="004B0631">
        <w:rPr>
          <w:rFonts w:ascii="Times New Roman" w:hAnsi="Times New Roman" w:cs="Times New Roman"/>
          <w:sz w:val="24"/>
          <w:szCs w:val="24"/>
        </w:rPr>
        <w:t xml:space="preserve">Однородные члены, связанные </w:t>
      </w:r>
      <w:r w:rsidR="00884522">
        <w:rPr>
          <w:rFonts w:ascii="Times New Roman" w:hAnsi="Times New Roman" w:cs="Times New Roman"/>
          <w:sz w:val="24"/>
          <w:szCs w:val="24"/>
        </w:rPr>
        <w:t xml:space="preserve">только </w:t>
      </w:r>
      <w:r w:rsidR="004B0631">
        <w:rPr>
          <w:rFonts w:ascii="Times New Roman" w:hAnsi="Times New Roman" w:cs="Times New Roman"/>
          <w:sz w:val="24"/>
          <w:szCs w:val="24"/>
        </w:rPr>
        <w:t>перечислительной интонацией, и пунктуация при них.</w:t>
      </w:r>
    </w:p>
    <w:p w:rsidR="00AE780D"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t xml:space="preserve">Однородные и неоднородные определения. </w:t>
      </w:r>
    </w:p>
    <w:p w:rsidR="00CE13BF" w:rsidRPr="00CE13BF"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t>Однородные члены, с</w:t>
      </w:r>
      <w:r w:rsidR="004B0631">
        <w:rPr>
          <w:rFonts w:ascii="Times New Roman" w:hAnsi="Times New Roman" w:cs="Times New Roman"/>
          <w:sz w:val="24"/>
          <w:szCs w:val="24"/>
        </w:rPr>
        <w:t>вязанные сочинительными союзами, и пунктуация при них.</w:t>
      </w:r>
      <w:r w:rsidRPr="00CE13BF">
        <w:rPr>
          <w:rFonts w:ascii="Times New Roman" w:hAnsi="Times New Roman" w:cs="Times New Roman"/>
          <w:sz w:val="24"/>
          <w:szCs w:val="24"/>
        </w:rPr>
        <w:t xml:space="preserve"> </w:t>
      </w:r>
    </w:p>
    <w:p w:rsidR="00AE780D" w:rsidRPr="00881FDF" w:rsidRDefault="00CE13BF" w:rsidP="004B235D">
      <w:pPr>
        <w:tabs>
          <w:tab w:val="left" w:pos="8092"/>
        </w:tabs>
        <w:spacing w:after="0"/>
        <w:rPr>
          <w:rFonts w:ascii="Times New Roman" w:hAnsi="Times New Roman" w:cs="Times New Roman"/>
          <w:sz w:val="24"/>
          <w:szCs w:val="24"/>
        </w:rPr>
      </w:pPr>
      <w:r w:rsidRPr="00881FDF">
        <w:rPr>
          <w:rFonts w:ascii="Times New Roman" w:hAnsi="Times New Roman" w:cs="Times New Roman"/>
          <w:b/>
          <w:sz w:val="24"/>
          <w:szCs w:val="24"/>
        </w:rPr>
        <w:t>Обобщающие слова</w:t>
      </w:r>
      <w:r w:rsidRPr="00881FDF">
        <w:rPr>
          <w:rFonts w:ascii="Times New Roman" w:hAnsi="Times New Roman" w:cs="Times New Roman"/>
          <w:sz w:val="24"/>
          <w:szCs w:val="24"/>
        </w:rPr>
        <w:t xml:space="preserve"> при однородных членах. Знаки препинания в предложениях с обобщающим словом при одноро</w:t>
      </w:r>
      <w:r w:rsidR="004B0631" w:rsidRPr="00881FDF">
        <w:rPr>
          <w:rFonts w:ascii="Times New Roman" w:hAnsi="Times New Roman" w:cs="Times New Roman"/>
          <w:sz w:val="24"/>
          <w:szCs w:val="24"/>
        </w:rPr>
        <w:t xml:space="preserve">дных членах. </w:t>
      </w:r>
      <w:r w:rsidR="009E2758" w:rsidRPr="00881FDF">
        <w:rPr>
          <w:rFonts w:ascii="Times New Roman" w:hAnsi="Times New Roman" w:cs="Times New Roman"/>
          <w:sz w:val="24"/>
          <w:szCs w:val="24"/>
        </w:rPr>
        <w:t>Синтаксический разбор предложения с однородными членами. Пунктуационный разбор предложения с однородными членами.</w:t>
      </w:r>
    </w:p>
    <w:p w:rsidR="00AE780D" w:rsidRPr="00AE780D" w:rsidRDefault="00CE13BF" w:rsidP="004B235D">
      <w:pPr>
        <w:tabs>
          <w:tab w:val="left" w:pos="8092"/>
        </w:tabs>
        <w:spacing w:after="0"/>
        <w:rPr>
          <w:rFonts w:ascii="Times New Roman" w:hAnsi="Times New Roman" w:cs="Times New Roman"/>
          <w:b/>
          <w:sz w:val="24"/>
          <w:szCs w:val="24"/>
        </w:rPr>
      </w:pPr>
      <w:r w:rsidRPr="00AE780D">
        <w:rPr>
          <w:rFonts w:ascii="Times New Roman" w:hAnsi="Times New Roman" w:cs="Times New Roman"/>
          <w:b/>
          <w:sz w:val="24"/>
          <w:szCs w:val="24"/>
        </w:rPr>
        <w:t xml:space="preserve">Предложения с обособленными членами  </w:t>
      </w:r>
    </w:p>
    <w:p w:rsidR="00143F17" w:rsidRDefault="00143F17"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Понятие об обособленности.</w:t>
      </w:r>
      <w:r w:rsidR="00AE780D">
        <w:rPr>
          <w:rFonts w:ascii="Times New Roman" w:hAnsi="Times New Roman" w:cs="Times New Roman"/>
          <w:sz w:val="24"/>
          <w:szCs w:val="24"/>
        </w:rPr>
        <w:t xml:space="preserve">   </w:t>
      </w:r>
      <w:r>
        <w:rPr>
          <w:rFonts w:ascii="Times New Roman" w:hAnsi="Times New Roman" w:cs="Times New Roman"/>
          <w:sz w:val="24"/>
          <w:szCs w:val="24"/>
        </w:rPr>
        <w:t>Обособленные определения</w:t>
      </w:r>
      <w:r w:rsidR="00CE13BF" w:rsidRPr="00CE13BF">
        <w:rPr>
          <w:rFonts w:ascii="Times New Roman" w:hAnsi="Times New Roman" w:cs="Times New Roman"/>
          <w:sz w:val="24"/>
          <w:szCs w:val="24"/>
        </w:rPr>
        <w:t>.</w:t>
      </w:r>
      <w:r>
        <w:rPr>
          <w:rFonts w:ascii="Times New Roman" w:hAnsi="Times New Roman" w:cs="Times New Roman"/>
          <w:sz w:val="24"/>
          <w:szCs w:val="24"/>
        </w:rPr>
        <w:t xml:space="preserve"> Выделительные знаки препинания при них. Обособленные приложения. </w:t>
      </w:r>
      <w:r w:rsidR="00CE13BF" w:rsidRPr="00CE13BF">
        <w:rPr>
          <w:rFonts w:ascii="Times New Roman" w:hAnsi="Times New Roman" w:cs="Times New Roman"/>
          <w:sz w:val="24"/>
          <w:szCs w:val="24"/>
        </w:rPr>
        <w:t xml:space="preserve"> </w:t>
      </w:r>
      <w:r>
        <w:rPr>
          <w:rFonts w:ascii="Times New Roman" w:hAnsi="Times New Roman" w:cs="Times New Roman"/>
          <w:sz w:val="24"/>
          <w:szCs w:val="24"/>
        </w:rPr>
        <w:t>Выделительные знаки препинания при них. Обособленные обстоятельства. Выделительные знаки препинания при них.</w:t>
      </w:r>
    </w:p>
    <w:p w:rsidR="00143F17"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lastRenderedPageBreak/>
        <w:t xml:space="preserve"> </w:t>
      </w:r>
      <w:r w:rsidRPr="00143F17">
        <w:rPr>
          <w:rFonts w:ascii="Times New Roman" w:hAnsi="Times New Roman" w:cs="Times New Roman"/>
          <w:sz w:val="24"/>
          <w:szCs w:val="24"/>
        </w:rPr>
        <w:t>Предложения с уточняющими обособленными членами предложения</w:t>
      </w:r>
      <w:r w:rsidR="00143F17">
        <w:rPr>
          <w:rFonts w:ascii="Times New Roman" w:hAnsi="Times New Roman" w:cs="Times New Roman"/>
          <w:sz w:val="24"/>
          <w:szCs w:val="24"/>
        </w:rPr>
        <w:t>.</w:t>
      </w:r>
      <w:r w:rsidRPr="00143F17">
        <w:rPr>
          <w:rFonts w:ascii="Times New Roman" w:hAnsi="Times New Roman" w:cs="Times New Roman"/>
          <w:sz w:val="24"/>
          <w:szCs w:val="24"/>
        </w:rPr>
        <w:t xml:space="preserve"> </w:t>
      </w:r>
      <w:r w:rsidR="00143F17">
        <w:rPr>
          <w:rFonts w:ascii="Times New Roman" w:hAnsi="Times New Roman" w:cs="Times New Roman"/>
          <w:sz w:val="24"/>
          <w:szCs w:val="24"/>
        </w:rPr>
        <w:t>Выделительные знаки препинания при них.</w:t>
      </w:r>
      <w:r w:rsidR="00B95370">
        <w:rPr>
          <w:rFonts w:ascii="Times New Roman" w:hAnsi="Times New Roman" w:cs="Times New Roman"/>
          <w:sz w:val="24"/>
          <w:szCs w:val="24"/>
        </w:rPr>
        <w:t xml:space="preserve"> Синтаксический разбор предложения с обособленными членами. Пунктуационный разбор предложения с обособленными членами.</w:t>
      </w:r>
    </w:p>
    <w:p w:rsidR="00143F17" w:rsidRDefault="00B95370"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Р.Р. </w:t>
      </w:r>
      <w:r>
        <w:rPr>
          <w:rFonts w:ascii="Times New Roman" w:hAnsi="Times New Roman" w:cs="Times New Roman"/>
          <w:sz w:val="24"/>
          <w:szCs w:val="24"/>
        </w:rPr>
        <w:t>Рассуждение на дискуссионную тему.</w:t>
      </w:r>
    </w:p>
    <w:p w:rsidR="00AE780D" w:rsidRPr="00AE780D" w:rsidRDefault="00CE13BF" w:rsidP="004B235D">
      <w:pPr>
        <w:tabs>
          <w:tab w:val="left" w:pos="8092"/>
        </w:tabs>
        <w:spacing w:after="0"/>
        <w:rPr>
          <w:rFonts w:ascii="Times New Roman" w:hAnsi="Times New Roman" w:cs="Times New Roman"/>
          <w:b/>
          <w:sz w:val="24"/>
          <w:szCs w:val="24"/>
        </w:rPr>
      </w:pPr>
      <w:r w:rsidRPr="00AE780D">
        <w:rPr>
          <w:rFonts w:ascii="Times New Roman" w:hAnsi="Times New Roman" w:cs="Times New Roman"/>
          <w:b/>
          <w:sz w:val="24"/>
          <w:szCs w:val="24"/>
        </w:rPr>
        <w:t xml:space="preserve">Предложения с обращениями, вводными словами и междометиями </w:t>
      </w:r>
    </w:p>
    <w:p w:rsidR="00AE780D"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t>Обращение.</w:t>
      </w:r>
      <w:r w:rsidR="00EA5666">
        <w:rPr>
          <w:rFonts w:ascii="Times New Roman" w:hAnsi="Times New Roman" w:cs="Times New Roman"/>
          <w:sz w:val="24"/>
          <w:szCs w:val="24"/>
        </w:rPr>
        <w:t xml:space="preserve"> Назначение обращения.</w:t>
      </w:r>
      <w:r w:rsidRPr="00CE13BF">
        <w:rPr>
          <w:rFonts w:ascii="Times New Roman" w:hAnsi="Times New Roman" w:cs="Times New Roman"/>
          <w:sz w:val="24"/>
          <w:szCs w:val="24"/>
        </w:rPr>
        <w:t xml:space="preserve"> </w:t>
      </w:r>
      <w:r w:rsidR="00EA5666">
        <w:rPr>
          <w:rFonts w:ascii="Times New Roman" w:hAnsi="Times New Roman" w:cs="Times New Roman"/>
          <w:sz w:val="24"/>
          <w:szCs w:val="24"/>
        </w:rPr>
        <w:t>Распространенные обращения.</w:t>
      </w:r>
      <w:r w:rsidRPr="00CE13BF">
        <w:rPr>
          <w:rFonts w:ascii="Times New Roman" w:hAnsi="Times New Roman" w:cs="Times New Roman"/>
          <w:sz w:val="24"/>
          <w:szCs w:val="24"/>
        </w:rPr>
        <w:t xml:space="preserve"> Знаки препинания при обращениях. </w:t>
      </w:r>
      <w:r w:rsidR="00EA5666">
        <w:rPr>
          <w:rFonts w:ascii="Times New Roman" w:hAnsi="Times New Roman" w:cs="Times New Roman"/>
          <w:sz w:val="24"/>
          <w:szCs w:val="24"/>
        </w:rPr>
        <w:t>Употребление обращений.</w:t>
      </w:r>
    </w:p>
    <w:p w:rsidR="00AE780D" w:rsidRDefault="00CE13BF" w:rsidP="004B235D">
      <w:pPr>
        <w:tabs>
          <w:tab w:val="left" w:pos="8092"/>
        </w:tabs>
        <w:spacing w:after="0"/>
        <w:rPr>
          <w:rFonts w:ascii="Times New Roman" w:hAnsi="Times New Roman" w:cs="Times New Roman"/>
          <w:sz w:val="24"/>
          <w:szCs w:val="24"/>
        </w:rPr>
      </w:pPr>
      <w:r w:rsidRPr="00CE13BF">
        <w:rPr>
          <w:rFonts w:ascii="Times New Roman" w:hAnsi="Times New Roman" w:cs="Times New Roman"/>
          <w:sz w:val="24"/>
          <w:szCs w:val="24"/>
        </w:rPr>
        <w:t>Вводн</w:t>
      </w:r>
      <w:r w:rsidR="00EA5666">
        <w:rPr>
          <w:rFonts w:ascii="Times New Roman" w:hAnsi="Times New Roman" w:cs="Times New Roman"/>
          <w:sz w:val="24"/>
          <w:szCs w:val="24"/>
        </w:rPr>
        <w:t>ые конструкции</w:t>
      </w:r>
      <w:r w:rsidRPr="00CE13BF">
        <w:rPr>
          <w:rFonts w:ascii="Times New Roman" w:hAnsi="Times New Roman" w:cs="Times New Roman"/>
          <w:sz w:val="24"/>
          <w:szCs w:val="24"/>
        </w:rPr>
        <w:t>.</w:t>
      </w:r>
      <w:r w:rsidR="00884522">
        <w:rPr>
          <w:rFonts w:ascii="Times New Roman" w:hAnsi="Times New Roman" w:cs="Times New Roman"/>
          <w:sz w:val="24"/>
          <w:szCs w:val="24"/>
        </w:rPr>
        <w:t xml:space="preserve"> Группы вводных слов и вводных сочетаний слов по значению.</w:t>
      </w:r>
      <w:r w:rsidRPr="00CE13BF">
        <w:rPr>
          <w:rFonts w:ascii="Times New Roman" w:hAnsi="Times New Roman" w:cs="Times New Roman"/>
          <w:sz w:val="24"/>
          <w:szCs w:val="24"/>
        </w:rPr>
        <w:t xml:space="preserve"> </w:t>
      </w:r>
      <w:r w:rsidR="00884522">
        <w:rPr>
          <w:rFonts w:ascii="Times New Roman" w:hAnsi="Times New Roman" w:cs="Times New Roman"/>
          <w:sz w:val="24"/>
          <w:szCs w:val="24"/>
        </w:rPr>
        <w:t>Выделительные знаки препинания при вводных словах , вводных сочетаниях слов и вводных предложениях. Вставные слова, словосочетания и предложения. Междометия в предложениях. Синтаксический и пунктуационный разбор предложений со словами, словосочетаниями и предложениями</w:t>
      </w:r>
      <w:r w:rsidR="002258E1">
        <w:rPr>
          <w:rFonts w:ascii="Times New Roman" w:hAnsi="Times New Roman" w:cs="Times New Roman"/>
          <w:sz w:val="24"/>
          <w:szCs w:val="24"/>
        </w:rPr>
        <w:t>, грамматически не связанными с членами предложения.</w:t>
      </w:r>
    </w:p>
    <w:p w:rsidR="00AE780D" w:rsidRPr="00AE780D" w:rsidRDefault="002258E1" w:rsidP="004B235D">
      <w:pPr>
        <w:tabs>
          <w:tab w:val="left" w:pos="8092"/>
        </w:tabs>
        <w:spacing w:after="0"/>
        <w:rPr>
          <w:rFonts w:ascii="Times New Roman" w:hAnsi="Times New Roman" w:cs="Times New Roman"/>
          <w:b/>
          <w:sz w:val="24"/>
          <w:szCs w:val="24"/>
        </w:rPr>
      </w:pPr>
      <w:r>
        <w:rPr>
          <w:rFonts w:ascii="Times New Roman" w:hAnsi="Times New Roman" w:cs="Times New Roman"/>
          <w:b/>
          <w:sz w:val="24"/>
          <w:szCs w:val="24"/>
        </w:rPr>
        <w:t>Чужая речь.</w:t>
      </w:r>
    </w:p>
    <w:p w:rsidR="00D71B2A" w:rsidRDefault="002258E1"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Понятие о чужой речи. Комментирующая часть. Прямая и косвенная речь. Косвенная речь. Прямая речь. Диалог. Рассказ. Цитата.</w:t>
      </w:r>
    </w:p>
    <w:p w:rsidR="002258E1" w:rsidRDefault="002258E1" w:rsidP="004B235D">
      <w:pPr>
        <w:tabs>
          <w:tab w:val="left" w:pos="8092"/>
        </w:tabs>
        <w:spacing w:after="0"/>
        <w:rPr>
          <w:rFonts w:ascii="Times New Roman" w:hAnsi="Times New Roman" w:cs="Times New Roman"/>
          <w:b/>
          <w:sz w:val="24"/>
          <w:szCs w:val="24"/>
        </w:rPr>
      </w:pPr>
      <w:r>
        <w:rPr>
          <w:rFonts w:ascii="Times New Roman" w:hAnsi="Times New Roman" w:cs="Times New Roman"/>
          <w:b/>
          <w:sz w:val="24"/>
          <w:szCs w:val="24"/>
        </w:rPr>
        <w:t>Повторение и систематизация изученного в 8 классе.</w:t>
      </w:r>
    </w:p>
    <w:p w:rsidR="002258E1" w:rsidRPr="002258E1" w:rsidRDefault="002258E1"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Синтаксис и морфология. Синтаксис и пунктуация. Синтаксис и культура речи. Синтаксис и орфография.</w:t>
      </w:r>
    </w:p>
    <w:p w:rsidR="00377311" w:rsidRDefault="00377311" w:rsidP="00377311">
      <w:pPr>
        <w:tabs>
          <w:tab w:val="left" w:pos="8092"/>
        </w:tabs>
        <w:spacing w:after="0"/>
        <w:ind w:left="360"/>
        <w:jc w:val="center"/>
        <w:rPr>
          <w:rFonts w:ascii="Times New Roman" w:hAnsi="Times New Roman" w:cs="Times New Roman"/>
          <w:b/>
          <w:sz w:val="28"/>
          <w:szCs w:val="28"/>
        </w:rPr>
      </w:pPr>
      <w:r w:rsidRPr="00377311">
        <w:rPr>
          <w:rFonts w:ascii="Times New Roman" w:hAnsi="Times New Roman" w:cs="Times New Roman"/>
          <w:b/>
          <w:sz w:val="28"/>
          <w:szCs w:val="28"/>
        </w:rPr>
        <w:t>9 класс</w:t>
      </w:r>
    </w:p>
    <w:p w:rsidR="002258E1" w:rsidRPr="002258E1" w:rsidRDefault="002258E1" w:rsidP="004B235D">
      <w:pPr>
        <w:tabs>
          <w:tab w:val="left" w:pos="8092"/>
        </w:tabs>
        <w:spacing w:after="0"/>
        <w:rPr>
          <w:rFonts w:ascii="Times New Roman" w:hAnsi="Times New Roman" w:cs="Times New Roman"/>
          <w:b/>
          <w:sz w:val="24"/>
          <w:szCs w:val="24"/>
        </w:rPr>
      </w:pPr>
      <w:r w:rsidRPr="002258E1">
        <w:rPr>
          <w:rFonts w:ascii="Times New Roman" w:hAnsi="Times New Roman" w:cs="Times New Roman"/>
          <w:b/>
          <w:sz w:val="24"/>
          <w:szCs w:val="24"/>
        </w:rPr>
        <w:t>Международное значение русского языка.</w:t>
      </w:r>
    </w:p>
    <w:p w:rsidR="00377311" w:rsidRPr="002258E1" w:rsidRDefault="00377311" w:rsidP="004B235D">
      <w:pPr>
        <w:tabs>
          <w:tab w:val="left" w:pos="8092"/>
        </w:tabs>
        <w:spacing w:after="0"/>
        <w:rPr>
          <w:rFonts w:ascii="Times New Roman" w:hAnsi="Times New Roman" w:cs="Times New Roman"/>
          <w:sz w:val="24"/>
          <w:szCs w:val="24"/>
        </w:rPr>
      </w:pPr>
      <w:r w:rsidRPr="002258E1">
        <w:rPr>
          <w:rFonts w:ascii="Times New Roman" w:hAnsi="Times New Roman" w:cs="Times New Roman"/>
          <w:b/>
          <w:sz w:val="24"/>
          <w:szCs w:val="24"/>
        </w:rPr>
        <w:t>Повторение изученного в 5 – 8 классах</w:t>
      </w:r>
      <w:r w:rsidRPr="002258E1">
        <w:rPr>
          <w:rFonts w:ascii="Times New Roman" w:hAnsi="Times New Roman" w:cs="Times New Roman"/>
          <w:sz w:val="24"/>
          <w:szCs w:val="24"/>
        </w:rPr>
        <w:t xml:space="preserve">.       </w:t>
      </w:r>
    </w:p>
    <w:p w:rsidR="00377311"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 xml:space="preserve">Устная и письменная речь. Монолог, диалог. Стили речи. Простое предложение и его грамматическая основа. Предложения с обособленными членами. Обращения, вводные слова и вставные конструкции.      </w:t>
      </w:r>
    </w:p>
    <w:p w:rsidR="00377311"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i/>
          <w:sz w:val="24"/>
          <w:szCs w:val="24"/>
        </w:rPr>
        <w:t>Р.Р</w:t>
      </w:r>
      <w:r w:rsidRPr="00377311">
        <w:rPr>
          <w:rFonts w:ascii="Times New Roman" w:hAnsi="Times New Roman" w:cs="Times New Roman"/>
          <w:sz w:val="24"/>
          <w:szCs w:val="24"/>
        </w:rPr>
        <w:t xml:space="preserve">. устное сообщение. Написание письма. Изложение с продолжением.      </w:t>
      </w:r>
    </w:p>
    <w:p w:rsidR="00377311"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i/>
          <w:sz w:val="24"/>
          <w:szCs w:val="24"/>
        </w:rPr>
        <w:t>К.Р.</w:t>
      </w:r>
      <w:r w:rsidRPr="00377311">
        <w:rPr>
          <w:rFonts w:ascii="Times New Roman" w:hAnsi="Times New Roman" w:cs="Times New Roman"/>
          <w:sz w:val="24"/>
          <w:szCs w:val="24"/>
        </w:rPr>
        <w:t xml:space="preserve"> Контрольный диктант № 1 с грамматическим заданием. </w:t>
      </w:r>
    </w:p>
    <w:p w:rsidR="00377311" w:rsidRPr="00377311" w:rsidRDefault="00377311" w:rsidP="004B235D">
      <w:pPr>
        <w:tabs>
          <w:tab w:val="left" w:pos="8092"/>
        </w:tabs>
        <w:spacing w:after="0"/>
        <w:rPr>
          <w:rFonts w:ascii="Times New Roman" w:hAnsi="Times New Roman" w:cs="Times New Roman"/>
          <w:b/>
          <w:sz w:val="24"/>
          <w:szCs w:val="24"/>
        </w:rPr>
      </w:pPr>
      <w:r w:rsidRPr="00377311">
        <w:rPr>
          <w:rFonts w:ascii="Times New Roman" w:hAnsi="Times New Roman" w:cs="Times New Roman"/>
          <w:b/>
          <w:sz w:val="24"/>
          <w:szCs w:val="24"/>
        </w:rPr>
        <w:t xml:space="preserve">Сложное предложение. Культура речи.    </w:t>
      </w:r>
    </w:p>
    <w:p w:rsidR="00377311" w:rsidRPr="00377311"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 xml:space="preserve">Понятие  о сложном предложении. Сложные и бессоюзные предложения. Разделительные и выделительные знаки препинания между частями сложного предложения. Интонация сложного предложения.  </w:t>
      </w:r>
    </w:p>
    <w:p w:rsidR="00377311"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i/>
          <w:sz w:val="24"/>
          <w:szCs w:val="24"/>
        </w:rPr>
        <w:t>Р.Р.</w:t>
      </w:r>
      <w:r w:rsidRPr="00377311">
        <w:rPr>
          <w:rFonts w:ascii="Times New Roman" w:hAnsi="Times New Roman" w:cs="Times New Roman"/>
          <w:sz w:val="24"/>
          <w:szCs w:val="24"/>
        </w:rPr>
        <w:t xml:space="preserve"> Анализ интонационного рисунка предложения. Прямая речь. Диалог. Сочинение.       </w:t>
      </w:r>
      <w:r w:rsidRPr="00377311">
        <w:rPr>
          <w:rFonts w:ascii="Times New Roman" w:hAnsi="Times New Roman" w:cs="Times New Roman"/>
          <w:i/>
          <w:sz w:val="24"/>
          <w:szCs w:val="24"/>
        </w:rPr>
        <w:t xml:space="preserve"> К.Р.</w:t>
      </w:r>
      <w:r w:rsidRPr="00377311">
        <w:rPr>
          <w:rFonts w:ascii="Times New Roman" w:hAnsi="Times New Roman" w:cs="Times New Roman"/>
          <w:sz w:val="24"/>
          <w:szCs w:val="24"/>
        </w:rPr>
        <w:t xml:space="preserve"> №2 с грамматическим заданием. </w:t>
      </w:r>
    </w:p>
    <w:p w:rsidR="00377311" w:rsidRPr="00377311" w:rsidRDefault="00377311" w:rsidP="004B235D">
      <w:pPr>
        <w:tabs>
          <w:tab w:val="left" w:pos="8092"/>
        </w:tabs>
        <w:spacing w:after="0"/>
        <w:rPr>
          <w:rFonts w:ascii="Times New Roman" w:hAnsi="Times New Roman" w:cs="Times New Roman"/>
          <w:b/>
          <w:sz w:val="24"/>
          <w:szCs w:val="24"/>
        </w:rPr>
      </w:pPr>
      <w:r w:rsidRPr="00377311">
        <w:rPr>
          <w:rFonts w:ascii="Times New Roman" w:hAnsi="Times New Roman" w:cs="Times New Roman"/>
          <w:b/>
          <w:sz w:val="24"/>
          <w:szCs w:val="24"/>
        </w:rPr>
        <w:t xml:space="preserve">Сложносочинённые предложения.         </w:t>
      </w:r>
    </w:p>
    <w:p w:rsidR="00377311"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Понятие о сложносочинённом предложении. Смысловые отношения в сложносочинённом предложении. Сложносочинённое предложение с разделительными, соединительными, противительными союзами. Разделительные знаки препинания</w:t>
      </w:r>
      <w:r w:rsidR="002258E1">
        <w:rPr>
          <w:rFonts w:ascii="Times New Roman" w:hAnsi="Times New Roman" w:cs="Times New Roman"/>
          <w:sz w:val="24"/>
          <w:szCs w:val="24"/>
        </w:rPr>
        <w:t xml:space="preserve"> между частями сложносочинённого предложения</w:t>
      </w:r>
      <w:r w:rsidRPr="00377311">
        <w:rPr>
          <w:rFonts w:ascii="Times New Roman" w:hAnsi="Times New Roman" w:cs="Times New Roman"/>
          <w:sz w:val="24"/>
          <w:szCs w:val="24"/>
        </w:rPr>
        <w:t xml:space="preserve">. Синтаксический и пунктуационный разбор сложносочинённого предложения. Повторение (контрольные вопросы и задания).         </w:t>
      </w:r>
    </w:p>
    <w:p w:rsidR="00377311"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Р.Р. устное сочинение на зада</w:t>
      </w:r>
      <w:r>
        <w:rPr>
          <w:rFonts w:ascii="Times New Roman" w:hAnsi="Times New Roman" w:cs="Times New Roman"/>
          <w:sz w:val="24"/>
          <w:szCs w:val="24"/>
        </w:rPr>
        <w:t>нную тему. Сочинение по картине.</w:t>
      </w:r>
      <w:r w:rsidRPr="00377311">
        <w:rPr>
          <w:rFonts w:ascii="Times New Roman" w:hAnsi="Times New Roman" w:cs="Times New Roman"/>
          <w:sz w:val="24"/>
          <w:szCs w:val="24"/>
        </w:rPr>
        <w:t xml:space="preserve"> Комплексный анализ текста.  </w:t>
      </w:r>
    </w:p>
    <w:p w:rsidR="00377311" w:rsidRPr="00377311" w:rsidRDefault="00377311" w:rsidP="004B235D">
      <w:pPr>
        <w:tabs>
          <w:tab w:val="left" w:pos="8092"/>
        </w:tabs>
        <w:spacing w:after="0"/>
        <w:rPr>
          <w:rFonts w:ascii="Times New Roman" w:hAnsi="Times New Roman" w:cs="Times New Roman"/>
          <w:b/>
          <w:sz w:val="24"/>
          <w:szCs w:val="24"/>
        </w:rPr>
      </w:pPr>
      <w:r w:rsidRPr="00377311">
        <w:rPr>
          <w:rFonts w:ascii="Times New Roman" w:hAnsi="Times New Roman" w:cs="Times New Roman"/>
          <w:b/>
          <w:sz w:val="24"/>
          <w:szCs w:val="24"/>
        </w:rPr>
        <w:t xml:space="preserve">Сложноподчинённые предложения       </w:t>
      </w:r>
    </w:p>
    <w:p w:rsidR="00B42487"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 xml:space="preserve">Понятие о сложноподчинённом предложении. Союзы и союзные слова в сложноподчинённом предложении. Роль указательных слов в сложноподчинённых предложениях.        </w:t>
      </w:r>
    </w:p>
    <w:p w:rsidR="00B42487" w:rsidRDefault="00377311" w:rsidP="004B235D">
      <w:pPr>
        <w:tabs>
          <w:tab w:val="left" w:pos="8092"/>
        </w:tabs>
        <w:spacing w:after="0"/>
        <w:rPr>
          <w:rFonts w:ascii="Times New Roman" w:hAnsi="Times New Roman" w:cs="Times New Roman"/>
          <w:sz w:val="24"/>
          <w:szCs w:val="24"/>
        </w:rPr>
      </w:pPr>
      <w:r w:rsidRPr="00B42487">
        <w:rPr>
          <w:rFonts w:ascii="Times New Roman" w:hAnsi="Times New Roman" w:cs="Times New Roman"/>
          <w:i/>
          <w:sz w:val="24"/>
          <w:szCs w:val="24"/>
        </w:rPr>
        <w:lastRenderedPageBreak/>
        <w:t>Р.Р.</w:t>
      </w:r>
      <w:r w:rsidRPr="00377311">
        <w:rPr>
          <w:rFonts w:ascii="Times New Roman" w:hAnsi="Times New Roman" w:cs="Times New Roman"/>
          <w:sz w:val="24"/>
          <w:szCs w:val="24"/>
        </w:rPr>
        <w:t xml:space="preserve"> Редактирование текста. Подробный пересказ текста. Отзыв о картине.       </w:t>
      </w:r>
    </w:p>
    <w:p w:rsidR="00B42487" w:rsidRDefault="00B42487" w:rsidP="004B235D">
      <w:pPr>
        <w:tabs>
          <w:tab w:val="left" w:pos="8092"/>
        </w:tabs>
        <w:spacing w:after="0"/>
        <w:rPr>
          <w:rFonts w:ascii="Times New Roman" w:hAnsi="Times New Roman" w:cs="Times New Roman"/>
          <w:sz w:val="24"/>
          <w:szCs w:val="24"/>
        </w:rPr>
      </w:pPr>
      <w:r>
        <w:rPr>
          <w:rFonts w:ascii="Times New Roman" w:hAnsi="Times New Roman" w:cs="Times New Roman"/>
          <w:i/>
          <w:sz w:val="24"/>
          <w:szCs w:val="24"/>
        </w:rPr>
        <w:t xml:space="preserve"> </w:t>
      </w:r>
      <w:r w:rsidR="00377311" w:rsidRPr="00B42487">
        <w:rPr>
          <w:rFonts w:ascii="Times New Roman" w:hAnsi="Times New Roman" w:cs="Times New Roman"/>
          <w:i/>
          <w:sz w:val="24"/>
          <w:szCs w:val="24"/>
        </w:rPr>
        <w:t>К.Р.</w:t>
      </w:r>
      <w:r w:rsidR="00377311" w:rsidRPr="00377311">
        <w:rPr>
          <w:rFonts w:ascii="Times New Roman" w:hAnsi="Times New Roman" w:cs="Times New Roman"/>
          <w:sz w:val="24"/>
          <w:szCs w:val="24"/>
        </w:rPr>
        <w:t xml:space="preserve"> Контрольный диктант № 3 с грамматическим заданием. </w:t>
      </w:r>
    </w:p>
    <w:p w:rsidR="00B42487" w:rsidRPr="00B42487" w:rsidRDefault="00377311" w:rsidP="004B235D">
      <w:pPr>
        <w:tabs>
          <w:tab w:val="left" w:pos="8092"/>
        </w:tabs>
        <w:spacing w:after="0"/>
        <w:rPr>
          <w:rFonts w:ascii="Times New Roman" w:hAnsi="Times New Roman" w:cs="Times New Roman"/>
          <w:b/>
          <w:sz w:val="24"/>
          <w:szCs w:val="24"/>
        </w:rPr>
      </w:pPr>
      <w:r w:rsidRPr="00B42487">
        <w:rPr>
          <w:rFonts w:ascii="Times New Roman" w:hAnsi="Times New Roman" w:cs="Times New Roman"/>
          <w:b/>
          <w:sz w:val="24"/>
          <w:szCs w:val="24"/>
        </w:rPr>
        <w:t xml:space="preserve">Основные группы сложноподчинённых предложений.            </w:t>
      </w:r>
    </w:p>
    <w:p w:rsidR="00B42487"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Сложноподчинённые предложения с придаточными определительными, изъяснительными. Сложноподчинённые предложения с придаточными обстоятельственными: цели. причины, условия, уступ</w:t>
      </w:r>
      <w:r w:rsidR="002258E1">
        <w:rPr>
          <w:rFonts w:ascii="Times New Roman" w:hAnsi="Times New Roman" w:cs="Times New Roman"/>
          <w:sz w:val="24"/>
          <w:szCs w:val="24"/>
        </w:rPr>
        <w:t>ки, следствия, образа и степени</w:t>
      </w:r>
      <w:r w:rsidRPr="00377311">
        <w:rPr>
          <w:rFonts w:ascii="Times New Roman" w:hAnsi="Times New Roman" w:cs="Times New Roman"/>
          <w:sz w:val="24"/>
          <w:szCs w:val="24"/>
        </w:rPr>
        <w:t xml:space="preserve">, </w:t>
      </w:r>
      <w:r w:rsidR="002258E1">
        <w:rPr>
          <w:rFonts w:ascii="Times New Roman" w:hAnsi="Times New Roman" w:cs="Times New Roman"/>
          <w:sz w:val="24"/>
          <w:szCs w:val="24"/>
        </w:rPr>
        <w:t>сравнения</w:t>
      </w:r>
      <w:r w:rsidRPr="00377311">
        <w:rPr>
          <w:rFonts w:ascii="Times New Roman" w:hAnsi="Times New Roman" w:cs="Times New Roman"/>
          <w:sz w:val="24"/>
          <w:szCs w:val="24"/>
        </w:rPr>
        <w:t xml:space="preserve">. Сложноподчинённые предложения с несколькими придаточными. Знаки препинания при них. </w:t>
      </w:r>
      <w:r w:rsidR="002258E1">
        <w:rPr>
          <w:rFonts w:ascii="Times New Roman" w:hAnsi="Times New Roman" w:cs="Times New Roman"/>
          <w:sz w:val="24"/>
          <w:szCs w:val="24"/>
        </w:rPr>
        <w:t xml:space="preserve">Синтаксический </w:t>
      </w:r>
      <w:r w:rsidRPr="00377311">
        <w:rPr>
          <w:rFonts w:ascii="Times New Roman" w:hAnsi="Times New Roman" w:cs="Times New Roman"/>
          <w:sz w:val="24"/>
          <w:szCs w:val="24"/>
        </w:rPr>
        <w:t>разбор</w:t>
      </w:r>
      <w:r w:rsidR="002258E1">
        <w:rPr>
          <w:rFonts w:ascii="Times New Roman" w:hAnsi="Times New Roman" w:cs="Times New Roman"/>
          <w:sz w:val="24"/>
          <w:szCs w:val="24"/>
        </w:rPr>
        <w:t xml:space="preserve"> сложноподчиненного предложения</w:t>
      </w:r>
      <w:r w:rsidRPr="00377311">
        <w:rPr>
          <w:rFonts w:ascii="Times New Roman" w:hAnsi="Times New Roman" w:cs="Times New Roman"/>
          <w:sz w:val="24"/>
          <w:szCs w:val="24"/>
        </w:rPr>
        <w:t xml:space="preserve">. Повторение.          </w:t>
      </w:r>
    </w:p>
    <w:p w:rsidR="00B42487" w:rsidRDefault="00377311" w:rsidP="004B235D">
      <w:pPr>
        <w:tabs>
          <w:tab w:val="left" w:pos="8092"/>
        </w:tabs>
        <w:spacing w:after="0"/>
        <w:rPr>
          <w:rFonts w:ascii="Times New Roman" w:hAnsi="Times New Roman" w:cs="Times New Roman"/>
          <w:sz w:val="24"/>
          <w:szCs w:val="24"/>
        </w:rPr>
      </w:pPr>
      <w:r w:rsidRPr="00B42487">
        <w:rPr>
          <w:rFonts w:ascii="Times New Roman" w:hAnsi="Times New Roman" w:cs="Times New Roman"/>
          <w:i/>
          <w:sz w:val="24"/>
          <w:szCs w:val="24"/>
        </w:rPr>
        <w:t>Р.Р.</w:t>
      </w:r>
      <w:r w:rsidRPr="00377311">
        <w:rPr>
          <w:rFonts w:ascii="Times New Roman" w:hAnsi="Times New Roman" w:cs="Times New Roman"/>
          <w:sz w:val="24"/>
          <w:szCs w:val="24"/>
        </w:rPr>
        <w:t xml:space="preserve"> Сжатый пересказ текста, Диалог. Комплексный анализ текста. Сочинение на основе картины, Сочинение – рассуждение. Связный текст по данному началу.         </w:t>
      </w:r>
      <w:r w:rsidR="00B42487">
        <w:rPr>
          <w:rFonts w:ascii="Times New Roman" w:hAnsi="Times New Roman" w:cs="Times New Roman"/>
          <w:sz w:val="24"/>
          <w:szCs w:val="24"/>
        </w:rPr>
        <w:t xml:space="preserve">   </w:t>
      </w:r>
    </w:p>
    <w:p w:rsidR="005D1D77" w:rsidRDefault="00B42487" w:rsidP="004B235D">
      <w:pPr>
        <w:tabs>
          <w:tab w:val="left" w:pos="809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377311" w:rsidRPr="00B42487">
        <w:rPr>
          <w:rFonts w:ascii="Times New Roman" w:hAnsi="Times New Roman" w:cs="Times New Roman"/>
          <w:i/>
          <w:sz w:val="24"/>
          <w:szCs w:val="24"/>
        </w:rPr>
        <w:t>К.Р.</w:t>
      </w:r>
      <w:r w:rsidR="00377311" w:rsidRPr="00377311">
        <w:rPr>
          <w:rFonts w:ascii="Times New Roman" w:hAnsi="Times New Roman" w:cs="Times New Roman"/>
          <w:sz w:val="24"/>
          <w:szCs w:val="24"/>
        </w:rPr>
        <w:t xml:space="preserve"> Контрольный диктант №4 с грамматическим заданием. Контрольное тестирование №1 по теме «Сложноподчинённые предложения». </w:t>
      </w:r>
    </w:p>
    <w:p w:rsidR="005D1D77" w:rsidRPr="005D1D77" w:rsidRDefault="00377311" w:rsidP="004B235D">
      <w:pPr>
        <w:tabs>
          <w:tab w:val="left" w:pos="8092"/>
        </w:tabs>
        <w:spacing w:after="0"/>
        <w:rPr>
          <w:rFonts w:ascii="Times New Roman" w:hAnsi="Times New Roman" w:cs="Times New Roman"/>
          <w:b/>
          <w:sz w:val="24"/>
          <w:szCs w:val="24"/>
        </w:rPr>
      </w:pPr>
      <w:r w:rsidRPr="005D1D77">
        <w:rPr>
          <w:rFonts w:ascii="Times New Roman" w:hAnsi="Times New Roman" w:cs="Times New Roman"/>
          <w:b/>
          <w:sz w:val="24"/>
          <w:szCs w:val="24"/>
        </w:rPr>
        <w:t xml:space="preserve">Бессоюзные сложные предложения. </w:t>
      </w:r>
    </w:p>
    <w:p w:rsidR="005D1D77"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Понятие о бессоюзном сложном предложении. Интонация в бессоюзном сложном предложении. Бессоюзные сложные предложения со значением перечисления. Запятая и точка с запятой в бессоюзных сложных предложениях. Бессоюзные сложные предложения со значением причины, пояснения, дополнения. Двоеточие в бессоюзных сложных предложениях. Бессоюзное сложное предложение со значением противопоставления, времени, условия и следствия. Тире в бессоюзном сложном предложении. Синтаксический и пунктуационный разбор бессоюзного</w:t>
      </w:r>
      <w:r w:rsidR="002258E1">
        <w:rPr>
          <w:rFonts w:ascii="Times New Roman" w:hAnsi="Times New Roman" w:cs="Times New Roman"/>
          <w:sz w:val="24"/>
          <w:szCs w:val="24"/>
        </w:rPr>
        <w:t xml:space="preserve"> сложного</w:t>
      </w:r>
      <w:r w:rsidRPr="00377311">
        <w:rPr>
          <w:rFonts w:ascii="Times New Roman" w:hAnsi="Times New Roman" w:cs="Times New Roman"/>
          <w:sz w:val="24"/>
          <w:szCs w:val="24"/>
        </w:rPr>
        <w:t xml:space="preserve"> предложения.       </w:t>
      </w:r>
      <w:r w:rsidR="005D1D77">
        <w:rPr>
          <w:rFonts w:ascii="Times New Roman" w:hAnsi="Times New Roman" w:cs="Times New Roman"/>
          <w:sz w:val="24"/>
          <w:szCs w:val="24"/>
        </w:rPr>
        <w:t xml:space="preserve">   </w:t>
      </w:r>
    </w:p>
    <w:p w:rsidR="005D1D77" w:rsidRDefault="00377311" w:rsidP="004B235D">
      <w:pPr>
        <w:tabs>
          <w:tab w:val="left" w:pos="8092"/>
        </w:tabs>
        <w:spacing w:after="0"/>
        <w:rPr>
          <w:rFonts w:ascii="Times New Roman" w:hAnsi="Times New Roman" w:cs="Times New Roman"/>
          <w:sz w:val="24"/>
          <w:szCs w:val="24"/>
        </w:rPr>
      </w:pPr>
      <w:r w:rsidRPr="005D1D77">
        <w:rPr>
          <w:rFonts w:ascii="Times New Roman" w:hAnsi="Times New Roman" w:cs="Times New Roman"/>
          <w:i/>
          <w:sz w:val="24"/>
          <w:szCs w:val="24"/>
        </w:rPr>
        <w:t>Р.Р.</w:t>
      </w:r>
      <w:r w:rsidRPr="00377311">
        <w:rPr>
          <w:rFonts w:ascii="Times New Roman" w:hAnsi="Times New Roman" w:cs="Times New Roman"/>
          <w:sz w:val="24"/>
          <w:szCs w:val="24"/>
        </w:rPr>
        <w:t xml:space="preserve"> Подробное изложение. Сочинение по картине.       </w:t>
      </w:r>
    </w:p>
    <w:p w:rsidR="005D1D77" w:rsidRDefault="00377311" w:rsidP="004B235D">
      <w:pPr>
        <w:tabs>
          <w:tab w:val="left" w:pos="8092"/>
        </w:tabs>
        <w:spacing w:after="0"/>
        <w:rPr>
          <w:rFonts w:ascii="Times New Roman" w:hAnsi="Times New Roman" w:cs="Times New Roman"/>
          <w:sz w:val="24"/>
          <w:szCs w:val="24"/>
        </w:rPr>
      </w:pPr>
      <w:r w:rsidRPr="005D1D77">
        <w:rPr>
          <w:rFonts w:ascii="Times New Roman" w:hAnsi="Times New Roman" w:cs="Times New Roman"/>
          <w:i/>
          <w:sz w:val="24"/>
          <w:szCs w:val="24"/>
        </w:rPr>
        <w:t>К.Р.</w:t>
      </w:r>
      <w:r w:rsidRPr="00377311">
        <w:rPr>
          <w:rFonts w:ascii="Times New Roman" w:hAnsi="Times New Roman" w:cs="Times New Roman"/>
          <w:sz w:val="24"/>
          <w:szCs w:val="24"/>
        </w:rPr>
        <w:t xml:space="preserve"> Контрольное тестирование №2 по теме «Бессоюзное сложное предложение» </w:t>
      </w:r>
      <w:r w:rsidRPr="005D1D77">
        <w:rPr>
          <w:rFonts w:ascii="Times New Roman" w:hAnsi="Times New Roman" w:cs="Times New Roman"/>
          <w:b/>
          <w:sz w:val="24"/>
          <w:szCs w:val="24"/>
        </w:rPr>
        <w:t>Сложные предложения с различными видами связи.</w:t>
      </w:r>
      <w:r w:rsidRPr="00377311">
        <w:rPr>
          <w:rFonts w:ascii="Times New Roman" w:hAnsi="Times New Roman" w:cs="Times New Roman"/>
          <w:sz w:val="24"/>
          <w:szCs w:val="24"/>
        </w:rPr>
        <w:t xml:space="preserve">      </w:t>
      </w:r>
    </w:p>
    <w:p w:rsidR="005D1D77"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Употребление союзной (сочинительной и подчинительной) и бессоюзной связи в сложных предложениях. Знаки препинания в сложных предложениях с различными видами связи. Синтаксический и пунктуационный разбор</w:t>
      </w:r>
      <w:r w:rsidR="002258E1">
        <w:rPr>
          <w:rFonts w:ascii="Times New Roman" w:hAnsi="Times New Roman" w:cs="Times New Roman"/>
          <w:sz w:val="24"/>
          <w:szCs w:val="24"/>
        </w:rPr>
        <w:t xml:space="preserve"> сложного</w:t>
      </w:r>
      <w:r w:rsidRPr="00377311">
        <w:rPr>
          <w:rFonts w:ascii="Times New Roman" w:hAnsi="Times New Roman" w:cs="Times New Roman"/>
          <w:sz w:val="24"/>
          <w:szCs w:val="24"/>
        </w:rPr>
        <w:t xml:space="preserve"> предложения с раз</w:t>
      </w:r>
      <w:r w:rsidR="002258E1">
        <w:rPr>
          <w:rFonts w:ascii="Times New Roman" w:hAnsi="Times New Roman" w:cs="Times New Roman"/>
          <w:sz w:val="24"/>
          <w:szCs w:val="24"/>
        </w:rPr>
        <w:t>лич</w:t>
      </w:r>
      <w:r w:rsidRPr="00377311">
        <w:rPr>
          <w:rFonts w:ascii="Times New Roman" w:hAnsi="Times New Roman" w:cs="Times New Roman"/>
          <w:sz w:val="24"/>
          <w:szCs w:val="24"/>
        </w:rPr>
        <w:t>ным</w:t>
      </w:r>
      <w:r w:rsidR="002258E1">
        <w:rPr>
          <w:rFonts w:ascii="Times New Roman" w:hAnsi="Times New Roman" w:cs="Times New Roman"/>
          <w:sz w:val="24"/>
          <w:szCs w:val="24"/>
        </w:rPr>
        <w:t xml:space="preserve">и видами связи. </w:t>
      </w:r>
      <w:r w:rsidRPr="00377311">
        <w:rPr>
          <w:rFonts w:ascii="Times New Roman" w:hAnsi="Times New Roman" w:cs="Times New Roman"/>
          <w:sz w:val="24"/>
          <w:szCs w:val="24"/>
        </w:rPr>
        <w:t xml:space="preserve">Повторение.         </w:t>
      </w:r>
    </w:p>
    <w:p w:rsidR="005D1D77" w:rsidRDefault="00377311" w:rsidP="004B235D">
      <w:pPr>
        <w:tabs>
          <w:tab w:val="left" w:pos="8092"/>
        </w:tabs>
        <w:spacing w:after="0"/>
        <w:rPr>
          <w:rFonts w:ascii="Times New Roman" w:hAnsi="Times New Roman" w:cs="Times New Roman"/>
          <w:sz w:val="24"/>
          <w:szCs w:val="24"/>
        </w:rPr>
      </w:pPr>
      <w:r w:rsidRPr="005D1D77">
        <w:rPr>
          <w:rFonts w:ascii="Times New Roman" w:hAnsi="Times New Roman" w:cs="Times New Roman"/>
          <w:i/>
          <w:sz w:val="24"/>
          <w:szCs w:val="24"/>
        </w:rPr>
        <w:t>Р.Р.</w:t>
      </w:r>
      <w:r w:rsidRPr="00377311">
        <w:rPr>
          <w:rFonts w:ascii="Times New Roman" w:hAnsi="Times New Roman" w:cs="Times New Roman"/>
          <w:sz w:val="24"/>
          <w:szCs w:val="24"/>
        </w:rPr>
        <w:t xml:space="preserve"> Подробное изложение. Публичное выступление.          </w:t>
      </w:r>
      <w:r w:rsidR="005D1D77">
        <w:rPr>
          <w:rFonts w:ascii="Times New Roman" w:hAnsi="Times New Roman" w:cs="Times New Roman"/>
          <w:sz w:val="24"/>
          <w:szCs w:val="24"/>
        </w:rPr>
        <w:t xml:space="preserve">  </w:t>
      </w:r>
    </w:p>
    <w:p w:rsidR="00380876" w:rsidRDefault="00377311" w:rsidP="004B235D">
      <w:pPr>
        <w:tabs>
          <w:tab w:val="left" w:pos="8092"/>
        </w:tabs>
        <w:spacing w:after="0"/>
        <w:rPr>
          <w:rFonts w:ascii="Times New Roman" w:hAnsi="Times New Roman" w:cs="Times New Roman"/>
          <w:sz w:val="24"/>
          <w:szCs w:val="24"/>
        </w:rPr>
      </w:pPr>
      <w:r w:rsidRPr="005D1D77">
        <w:rPr>
          <w:rFonts w:ascii="Times New Roman" w:hAnsi="Times New Roman" w:cs="Times New Roman"/>
          <w:i/>
          <w:sz w:val="24"/>
          <w:szCs w:val="24"/>
        </w:rPr>
        <w:t>К.Р.</w:t>
      </w:r>
      <w:r w:rsidRPr="00377311">
        <w:rPr>
          <w:rFonts w:ascii="Times New Roman" w:hAnsi="Times New Roman" w:cs="Times New Roman"/>
          <w:sz w:val="24"/>
          <w:szCs w:val="24"/>
        </w:rPr>
        <w:t xml:space="preserve"> Контрольный диктант №5 с грамматическим заданием. </w:t>
      </w:r>
    </w:p>
    <w:p w:rsidR="00380876" w:rsidRPr="00380876" w:rsidRDefault="00377311" w:rsidP="004B235D">
      <w:pPr>
        <w:tabs>
          <w:tab w:val="left" w:pos="8092"/>
        </w:tabs>
        <w:spacing w:after="0"/>
        <w:rPr>
          <w:rFonts w:ascii="Times New Roman" w:hAnsi="Times New Roman" w:cs="Times New Roman"/>
          <w:b/>
          <w:sz w:val="24"/>
          <w:szCs w:val="24"/>
        </w:rPr>
      </w:pPr>
      <w:r w:rsidRPr="00380876">
        <w:rPr>
          <w:rFonts w:ascii="Times New Roman" w:hAnsi="Times New Roman" w:cs="Times New Roman"/>
          <w:b/>
          <w:sz w:val="24"/>
          <w:szCs w:val="24"/>
        </w:rPr>
        <w:t xml:space="preserve">Повторение и систематизация изученного материала в 5 – 9 классах. </w:t>
      </w:r>
    </w:p>
    <w:p w:rsidR="00380876" w:rsidRDefault="00377311" w:rsidP="004B235D">
      <w:pPr>
        <w:tabs>
          <w:tab w:val="left" w:pos="8092"/>
        </w:tabs>
        <w:spacing w:after="0"/>
        <w:rPr>
          <w:rFonts w:ascii="Times New Roman" w:hAnsi="Times New Roman" w:cs="Times New Roman"/>
          <w:sz w:val="24"/>
          <w:szCs w:val="24"/>
        </w:rPr>
      </w:pPr>
      <w:r w:rsidRPr="00377311">
        <w:rPr>
          <w:rFonts w:ascii="Times New Roman" w:hAnsi="Times New Roman" w:cs="Times New Roman"/>
          <w:sz w:val="24"/>
          <w:szCs w:val="24"/>
        </w:rPr>
        <w:t>Фон</w:t>
      </w:r>
      <w:r w:rsidR="002258E1">
        <w:rPr>
          <w:rFonts w:ascii="Times New Roman" w:hAnsi="Times New Roman" w:cs="Times New Roman"/>
          <w:sz w:val="24"/>
          <w:szCs w:val="24"/>
        </w:rPr>
        <w:t>етика и графика. Лексикология (л</w:t>
      </w:r>
      <w:r w:rsidRPr="00377311">
        <w:rPr>
          <w:rFonts w:ascii="Times New Roman" w:hAnsi="Times New Roman" w:cs="Times New Roman"/>
          <w:sz w:val="24"/>
          <w:szCs w:val="24"/>
        </w:rPr>
        <w:t>ексика) и фразеология.</w:t>
      </w:r>
      <w:r w:rsidR="002258E1">
        <w:rPr>
          <w:rFonts w:ascii="Times New Roman" w:hAnsi="Times New Roman" w:cs="Times New Roman"/>
          <w:sz w:val="24"/>
          <w:szCs w:val="24"/>
        </w:rPr>
        <w:t xml:space="preserve"> Морфемика. Словообразование. Морфология.</w:t>
      </w:r>
      <w:r w:rsidRPr="00377311">
        <w:rPr>
          <w:rFonts w:ascii="Times New Roman" w:hAnsi="Times New Roman" w:cs="Times New Roman"/>
          <w:sz w:val="24"/>
          <w:szCs w:val="24"/>
        </w:rPr>
        <w:t xml:space="preserve"> Синтаксис. Орфография. Пунктуация.           </w:t>
      </w:r>
    </w:p>
    <w:p w:rsidR="00380876" w:rsidRDefault="00377311" w:rsidP="004B235D">
      <w:pPr>
        <w:tabs>
          <w:tab w:val="left" w:pos="8092"/>
        </w:tabs>
        <w:spacing w:after="0"/>
        <w:rPr>
          <w:rFonts w:ascii="Times New Roman" w:hAnsi="Times New Roman" w:cs="Times New Roman"/>
          <w:sz w:val="24"/>
          <w:szCs w:val="24"/>
        </w:rPr>
      </w:pPr>
      <w:r w:rsidRPr="00380876">
        <w:rPr>
          <w:rFonts w:ascii="Times New Roman" w:hAnsi="Times New Roman" w:cs="Times New Roman"/>
          <w:i/>
          <w:sz w:val="24"/>
          <w:szCs w:val="24"/>
        </w:rPr>
        <w:t>Р.Р.</w:t>
      </w:r>
      <w:r w:rsidRPr="00377311">
        <w:rPr>
          <w:rFonts w:ascii="Times New Roman" w:hAnsi="Times New Roman" w:cs="Times New Roman"/>
          <w:sz w:val="24"/>
          <w:szCs w:val="24"/>
        </w:rPr>
        <w:t xml:space="preserve"> Комплексный анализ текста. Сжатое изложение. Сочинение – рассуждение на лингвистическую тему.           </w:t>
      </w:r>
    </w:p>
    <w:p w:rsidR="00377311" w:rsidRDefault="00377311" w:rsidP="004B235D">
      <w:pPr>
        <w:tabs>
          <w:tab w:val="left" w:pos="8092"/>
        </w:tabs>
        <w:spacing w:after="0"/>
        <w:rPr>
          <w:rFonts w:ascii="Times New Roman" w:hAnsi="Times New Roman" w:cs="Times New Roman"/>
          <w:sz w:val="24"/>
          <w:szCs w:val="24"/>
        </w:rPr>
      </w:pPr>
      <w:r w:rsidRPr="00380876">
        <w:rPr>
          <w:rFonts w:ascii="Times New Roman" w:hAnsi="Times New Roman" w:cs="Times New Roman"/>
          <w:i/>
          <w:sz w:val="24"/>
          <w:szCs w:val="24"/>
        </w:rPr>
        <w:t>К.Р.</w:t>
      </w:r>
      <w:r w:rsidRPr="00377311">
        <w:rPr>
          <w:rFonts w:ascii="Times New Roman" w:hAnsi="Times New Roman" w:cs="Times New Roman"/>
          <w:sz w:val="24"/>
          <w:szCs w:val="24"/>
        </w:rPr>
        <w:t xml:space="preserve"> Итоговое тестирование.  </w:t>
      </w: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0B2D30" w:rsidRDefault="000B2D30" w:rsidP="00FB39DD">
      <w:pPr>
        <w:shd w:val="clear" w:color="auto" w:fill="FFFFFF"/>
        <w:spacing w:after="0" w:line="240" w:lineRule="auto"/>
        <w:jc w:val="center"/>
        <w:rPr>
          <w:rFonts w:ascii="Times New Roman" w:eastAsia="Times New Roman" w:hAnsi="Times New Roman" w:cs="Times New Roman"/>
          <w:b/>
          <w:color w:val="000000"/>
          <w:sz w:val="24"/>
          <w:szCs w:val="28"/>
        </w:rPr>
      </w:pPr>
    </w:p>
    <w:p w:rsidR="00FB39DD" w:rsidRPr="00FB39DD" w:rsidRDefault="00FB39DD" w:rsidP="00FB39DD">
      <w:pPr>
        <w:shd w:val="clear" w:color="auto" w:fill="FFFFFF"/>
        <w:spacing w:after="0" w:line="240" w:lineRule="auto"/>
        <w:jc w:val="center"/>
        <w:rPr>
          <w:rFonts w:ascii="Times New Roman" w:eastAsia="Times New Roman" w:hAnsi="Times New Roman" w:cs="Times New Roman"/>
          <w:b/>
          <w:color w:val="000000"/>
          <w:sz w:val="24"/>
          <w:szCs w:val="28"/>
        </w:rPr>
      </w:pPr>
      <w:r w:rsidRPr="00FB39DD">
        <w:rPr>
          <w:rFonts w:ascii="Times New Roman" w:eastAsia="Times New Roman" w:hAnsi="Times New Roman" w:cs="Times New Roman"/>
          <w:b/>
          <w:color w:val="000000"/>
          <w:sz w:val="24"/>
          <w:szCs w:val="28"/>
        </w:rPr>
        <w:lastRenderedPageBreak/>
        <w:t>ТЕМАТИЧЕСКОЕ ПЛАНИРОВАНИЕ С УКАЗАНИЕМ КОЛИЧЕСТВА ЧАСОВ, ОТВОДИМЫХ НА ОСВОЕНИЕ КАЖДОЙ ТЕМЫ.</w:t>
      </w:r>
    </w:p>
    <w:p w:rsidR="0045063B" w:rsidRDefault="0045063B" w:rsidP="0045063B">
      <w:pPr>
        <w:tabs>
          <w:tab w:val="left" w:pos="8092"/>
        </w:tabs>
        <w:spacing w:after="0"/>
        <w:ind w:left="360"/>
        <w:jc w:val="center"/>
        <w:rPr>
          <w:rFonts w:ascii="Times New Roman" w:hAnsi="Times New Roman" w:cs="Times New Roman"/>
          <w:b/>
          <w:sz w:val="28"/>
          <w:szCs w:val="28"/>
        </w:rPr>
      </w:pPr>
      <w:r w:rsidRPr="0045063B">
        <w:rPr>
          <w:rFonts w:ascii="Times New Roman" w:hAnsi="Times New Roman" w:cs="Times New Roman"/>
          <w:b/>
          <w:sz w:val="28"/>
          <w:szCs w:val="28"/>
        </w:rPr>
        <w:t>5 класс</w:t>
      </w:r>
    </w:p>
    <w:tbl>
      <w:tblPr>
        <w:tblStyle w:val="a5"/>
        <w:tblW w:w="9169" w:type="dxa"/>
        <w:tblInd w:w="-34" w:type="dxa"/>
        <w:tblLook w:val="04A0"/>
      </w:tblPr>
      <w:tblGrid>
        <w:gridCol w:w="503"/>
        <w:gridCol w:w="4207"/>
        <w:gridCol w:w="1134"/>
        <w:gridCol w:w="1199"/>
        <w:gridCol w:w="506"/>
        <w:gridCol w:w="812"/>
        <w:gridCol w:w="808"/>
      </w:tblGrid>
      <w:tr w:rsidR="004B235D" w:rsidTr="00BF051F">
        <w:tc>
          <w:tcPr>
            <w:tcW w:w="503" w:type="dxa"/>
            <w:vMerge w:val="restart"/>
          </w:tcPr>
          <w:p w:rsidR="004B235D" w:rsidRPr="004B235D" w:rsidRDefault="004B235D" w:rsidP="004B235D">
            <w:pPr>
              <w:tabs>
                <w:tab w:val="left" w:pos="8092"/>
              </w:tabs>
              <w:rPr>
                <w:rFonts w:ascii="Times New Roman" w:hAnsi="Times New Roman" w:cs="Times New Roman"/>
                <w:i/>
                <w:sz w:val="24"/>
                <w:szCs w:val="24"/>
              </w:rPr>
            </w:pPr>
            <w:r w:rsidRPr="004B235D">
              <w:rPr>
                <w:rFonts w:ascii="Times New Roman" w:hAnsi="Times New Roman" w:cs="Times New Roman"/>
                <w:i/>
                <w:sz w:val="24"/>
                <w:szCs w:val="24"/>
              </w:rPr>
              <w:t>№</w:t>
            </w:r>
          </w:p>
        </w:tc>
        <w:tc>
          <w:tcPr>
            <w:tcW w:w="4207" w:type="dxa"/>
            <w:vMerge w:val="restart"/>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Содержание</w:t>
            </w:r>
          </w:p>
        </w:tc>
        <w:tc>
          <w:tcPr>
            <w:tcW w:w="1134" w:type="dxa"/>
            <w:vMerge w:val="restart"/>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Кол-во часов</w:t>
            </w:r>
          </w:p>
        </w:tc>
        <w:tc>
          <w:tcPr>
            <w:tcW w:w="3325" w:type="dxa"/>
            <w:gridSpan w:val="4"/>
          </w:tcPr>
          <w:p w:rsidR="004B235D" w:rsidRPr="00825A75" w:rsidRDefault="004B235D" w:rsidP="004B235D">
            <w:pPr>
              <w:tabs>
                <w:tab w:val="left" w:pos="8092"/>
              </w:tabs>
              <w:jc w:val="center"/>
              <w:rPr>
                <w:rFonts w:ascii="Times New Roman" w:hAnsi="Times New Roman" w:cs="Times New Roman"/>
                <w:sz w:val="24"/>
                <w:szCs w:val="24"/>
              </w:rPr>
            </w:pPr>
            <w:r w:rsidRPr="00825A75">
              <w:rPr>
                <w:rFonts w:ascii="Times New Roman" w:hAnsi="Times New Roman" w:cs="Times New Roman"/>
                <w:sz w:val="24"/>
                <w:szCs w:val="24"/>
              </w:rPr>
              <w:t>В том числе на</w:t>
            </w:r>
          </w:p>
        </w:tc>
      </w:tr>
      <w:tr w:rsidR="004B235D" w:rsidTr="00BF051F">
        <w:trPr>
          <w:cantSplit/>
          <w:trHeight w:val="1709"/>
        </w:trPr>
        <w:tc>
          <w:tcPr>
            <w:tcW w:w="503" w:type="dxa"/>
            <w:vMerge/>
          </w:tcPr>
          <w:p w:rsidR="004B235D" w:rsidRPr="004B235D" w:rsidRDefault="004B235D" w:rsidP="004B235D">
            <w:pPr>
              <w:tabs>
                <w:tab w:val="left" w:pos="8092"/>
              </w:tabs>
              <w:rPr>
                <w:rFonts w:ascii="Times New Roman" w:hAnsi="Times New Roman" w:cs="Times New Roman"/>
                <w:i/>
                <w:sz w:val="24"/>
                <w:szCs w:val="24"/>
              </w:rPr>
            </w:pPr>
          </w:p>
        </w:tc>
        <w:tc>
          <w:tcPr>
            <w:tcW w:w="4207" w:type="dxa"/>
            <w:vMerge/>
          </w:tcPr>
          <w:p w:rsidR="004B235D" w:rsidRPr="00825A75" w:rsidRDefault="004B235D" w:rsidP="004B235D">
            <w:pPr>
              <w:tabs>
                <w:tab w:val="left" w:pos="8092"/>
              </w:tabs>
              <w:rPr>
                <w:rFonts w:ascii="Times New Roman" w:hAnsi="Times New Roman" w:cs="Times New Roman"/>
                <w:sz w:val="24"/>
                <w:szCs w:val="24"/>
              </w:rPr>
            </w:pPr>
          </w:p>
        </w:tc>
        <w:tc>
          <w:tcPr>
            <w:tcW w:w="1134" w:type="dxa"/>
            <w:vMerge/>
          </w:tcPr>
          <w:p w:rsidR="004B235D" w:rsidRPr="00825A75" w:rsidRDefault="004B235D" w:rsidP="004B235D">
            <w:pPr>
              <w:tabs>
                <w:tab w:val="left" w:pos="8092"/>
              </w:tabs>
              <w:rPr>
                <w:rFonts w:ascii="Times New Roman" w:hAnsi="Times New Roman" w:cs="Times New Roman"/>
                <w:sz w:val="24"/>
                <w:szCs w:val="24"/>
              </w:rPr>
            </w:pPr>
          </w:p>
        </w:tc>
        <w:tc>
          <w:tcPr>
            <w:tcW w:w="1199" w:type="dxa"/>
            <w:textDirection w:val="btLr"/>
          </w:tcPr>
          <w:p w:rsidR="004B235D" w:rsidRPr="00825A75" w:rsidRDefault="004B235D" w:rsidP="004B235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Развитие речи</w:t>
            </w:r>
          </w:p>
        </w:tc>
        <w:tc>
          <w:tcPr>
            <w:tcW w:w="506" w:type="dxa"/>
            <w:textDirection w:val="btLr"/>
          </w:tcPr>
          <w:p w:rsidR="004B235D" w:rsidRPr="00825A75" w:rsidRDefault="004B235D" w:rsidP="004B235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Тесты</w:t>
            </w:r>
          </w:p>
        </w:tc>
        <w:tc>
          <w:tcPr>
            <w:tcW w:w="812" w:type="dxa"/>
            <w:textDirection w:val="btLr"/>
          </w:tcPr>
          <w:p w:rsidR="004B235D" w:rsidRPr="00825A75" w:rsidRDefault="004B235D" w:rsidP="004B235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Диктанты</w:t>
            </w:r>
          </w:p>
        </w:tc>
        <w:tc>
          <w:tcPr>
            <w:tcW w:w="808" w:type="dxa"/>
            <w:textDirection w:val="btLr"/>
          </w:tcPr>
          <w:p w:rsidR="004B235D" w:rsidRPr="00825A75" w:rsidRDefault="004B235D" w:rsidP="004B235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Контрольные работы</w:t>
            </w: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Язык и общение.</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2 часа</w:t>
            </w:r>
          </w:p>
        </w:tc>
        <w:tc>
          <w:tcPr>
            <w:tcW w:w="1199" w:type="dxa"/>
          </w:tcPr>
          <w:p w:rsidR="004B235D" w:rsidRPr="004B235D" w:rsidRDefault="004B235D" w:rsidP="004B235D">
            <w:pPr>
              <w:tabs>
                <w:tab w:val="left" w:pos="8092"/>
              </w:tabs>
              <w:rPr>
                <w:rFonts w:ascii="Times New Roman" w:hAnsi="Times New Roman" w:cs="Times New Roman"/>
                <w:sz w:val="24"/>
                <w:szCs w:val="24"/>
              </w:rPr>
            </w:pP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2</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Вспоминаем, повторяем, изучаем.</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23 часа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3</w:t>
            </w: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3</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Синтаксис. Пунктуация. Культура речи.</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32 часа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7</w:t>
            </w: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2</w:t>
            </w: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4</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Фонетика. Орфоэпия. Графика. Орфография. Культура речи.</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15 часов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3</w:t>
            </w:r>
          </w:p>
        </w:tc>
        <w:tc>
          <w:tcPr>
            <w:tcW w:w="506"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812" w:type="dxa"/>
          </w:tcPr>
          <w:p w:rsidR="004B235D" w:rsidRPr="004B235D" w:rsidRDefault="004B235D" w:rsidP="004B235D">
            <w:pPr>
              <w:tabs>
                <w:tab w:val="left" w:pos="8092"/>
              </w:tabs>
              <w:rPr>
                <w:rFonts w:ascii="Times New Roman" w:hAnsi="Times New Roman" w:cs="Times New Roman"/>
                <w:sz w:val="24"/>
                <w:szCs w:val="24"/>
              </w:rPr>
            </w:pPr>
          </w:p>
        </w:tc>
        <w:tc>
          <w:tcPr>
            <w:tcW w:w="808"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5</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Лексика. Культура речи.</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10 часов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2</w:t>
            </w:r>
          </w:p>
        </w:tc>
        <w:tc>
          <w:tcPr>
            <w:tcW w:w="506"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812" w:type="dxa"/>
          </w:tcPr>
          <w:p w:rsidR="004B235D" w:rsidRPr="004B235D" w:rsidRDefault="004B235D" w:rsidP="004B235D">
            <w:pPr>
              <w:tabs>
                <w:tab w:val="left" w:pos="8092"/>
              </w:tabs>
              <w:rPr>
                <w:rFonts w:ascii="Times New Roman" w:hAnsi="Times New Roman" w:cs="Times New Roman"/>
                <w:sz w:val="24"/>
                <w:szCs w:val="24"/>
              </w:rPr>
            </w:pP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6</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Морфемика. Орфография. Культура речи.</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23 часа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4</w:t>
            </w: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7</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Морфология. Имя существительное.</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19 часов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4</w:t>
            </w: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8</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Имя прилагательное.</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10 часов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4</w:t>
            </w: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9</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Глагол.</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25 часов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6</w:t>
            </w: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10</w:t>
            </w: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Повторение и систематизация изученного материала.</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 xml:space="preserve">10 часов </w:t>
            </w:r>
          </w:p>
        </w:tc>
        <w:tc>
          <w:tcPr>
            <w:tcW w:w="1199"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2</w:t>
            </w: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c>
          <w:tcPr>
            <w:tcW w:w="808"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w:t>
            </w:r>
          </w:p>
        </w:tc>
      </w:tr>
      <w:tr w:rsidR="004B235D" w:rsidTr="00BF051F">
        <w:tc>
          <w:tcPr>
            <w:tcW w:w="503" w:type="dxa"/>
          </w:tcPr>
          <w:p w:rsidR="004B235D" w:rsidRPr="004B235D" w:rsidRDefault="004B235D" w:rsidP="004B235D">
            <w:pPr>
              <w:tabs>
                <w:tab w:val="left" w:pos="8092"/>
              </w:tabs>
              <w:rPr>
                <w:rFonts w:ascii="Times New Roman" w:hAnsi="Times New Roman" w:cs="Times New Roman"/>
                <w:sz w:val="24"/>
                <w:szCs w:val="24"/>
              </w:rPr>
            </w:pPr>
          </w:p>
        </w:tc>
        <w:tc>
          <w:tcPr>
            <w:tcW w:w="4207"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Итого</w:t>
            </w:r>
          </w:p>
        </w:tc>
        <w:tc>
          <w:tcPr>
            <w:tcW w:w="1134" w:type="dxa"/>
          </w:tcPr>
          <w:p w:rsidR="004B235D" w:rsidRPr="004B235D" w:rsidRDefault="004B235D" w:rsidP="004B235D">
            <w:pPr>
              <w:tabs>
                <w:tab w:val="left" w:pos="8092"/>
              </w:tabs>
              <w:rPr>
                <w:rFonts w:ascii="Times New Roman" w:hAnsi="Times New Roman" w:cs="Times New Roman"/>
                <w:sz w:val="24"/>
                <w:szCs w:val="24"/>
              </w:rPr>
            </w:pPr>
            <w:r w:rsidRPr="004B235D">
              <w:rPr>
                <w:rFonts w:ascii="Times New Roman" w:hAnsi="Times New Roman" w:cs="Times New Roman"/>
                <w:sz w:val="24"/>
                <w:szCs w:val="24"/>
              </w:rPr>
              <w:t>170 часов</w:t>
            </w:r>
          </w:p>
        </w:tc>
        <w:tc>
          <w:tcPr>
            <w:tcW w:w="1199" w:type="dxa"/>
          </w:tcPr>
          <w:p w:rsidR="004B235D" w:rsidRPr="004B235D" w:rsidRDefault="004B235D" w:rsidP="004B235D">
            <w:pPr>
              <w:tabs>
                <w:tab w:val="left" w:pos="8092"/>
              </w:tabs>
              <w:rPr>
                <w:rFonts w:ascii="Times New Roman" w:hAnsi="Times New Roman" w:cs="Times New Roman"/>
                <w:sz w:val="24"/>
                <w:szCs w:val="24"/>
              </w:rPr>
            </w:pPr>
          </w:p>
        </w:tc>
        <w:tc>
          <w:tcPr>
            <w:tcW w:w="506" w:type="dxa"/>
          </w:tcPr>
          <w:p w:rsidR="004B235D" w:rsidRPr="004B235D" w:rsidRDefault="004B235D" w:rsidP="004B235D">
            <w:pPr>
              <w:tabs>
                <w:tab w:val="left" w:pos="8092"/>
              </w:tabs>
              <w:rPr>
                <w:rFonts w:ascii="Times New Roman" w:hAnsi="Times New Roman" w:cs="Times New Roman"/>
                <w:sz w:val="24"/>
                <w:szCs w:val="24"/>
              </w:rPr>
            </w:pPr>
          </w:p>
        </w:tc>
        <w:tc>
          <w:tcPr>
            <w:tcW w:w="812" w:type="dxa"/>
          </w:tcPr>
          <w:p w:rsidR="004B235D" w:rsidRPr="004B235D" w:rsidRDefault="004B235D" w:rsidP="004B235D">
            <w:pPr>
              <w:tabs>
                <w:tab w:val="left" w:pos="8092"/>
              </w:tabs>
              <w:rPr>
                <w:rFonts w:ascii="Times New Roman" w:hAnsi="Times New Roman" w:cs="Times New Roman"/>
                <w:sz w:val="24"/>
                <w:szCs w:val="24"/>
              </w:rPr>
            </w:pPr>
          </w:p>
        </w:tc>
        <w:tc>
          <w:tcPr>
            <w:tcW w:w="808" w:type="dxa"/>
          </w:tcPr>
          <w:p w:rsidR="004B235D" w:rsidRPr="004B235D" w:rsidRDefault="004B235D" w:rsidP="004B235D">
            <w:pPr>
              <w:tabs>
                <w:tab w:val="left" w:pos="8092"/>
              </w:tabs>
              <w:rPr>
                <w:rFonts w:ascii="Times New Roman" w:hAnsi="Times New Roman" w:cs="Times New Roman"/>
                <w:sz w:val="24"/>
                <w:szCs w:val="24"/>
              </w:rPr>
            </w:pPr>
          </w:p>
        </w:tc>
      </w:tr>
    </w:tbl>
    <w:p w:rsidR="005B2A5D" w:rsidRDefault="005B2A5D" w:rsidP="005B2A5D">
      <w:pPr>
        <w:tabs>
          <w:tab w:val="left" w:pos="8092"/>
        </w:tabs>
        <w:spacing w:after="0"/>
        <w:ind w:left="360"/>
        <w:jc w:val="center"/>
        <w:rPr>
          <w:rFonts w:ascii="Times New Roman" w:hAnsi="Times New Roman" w:cs="Times New Roman"/>
          <w:b/>
          <w:sz w:val="28"/>
          <w:szCs w:val="28"/>
        </w:rPr>
      </w:pPr>
      <w:r w:rsidRPr="005B2A5D">
        <w:rPr>
          <w:rFonts w:ascii="Times New Roman" w:hAnsi="Times New Roman" w:cs="Times New Roman"/>
          <w:b/>
          <w:sz w:val="28"/>
          <w:szCs w:val="28"/>
        </w:rPr>
        <w:t>6 класс</w:t>
      </w:r>
    </w:p>
    <w:tbl>
      <w:tblPr>
        <w:tblStyle w:val="a5"/>
        <w:tblW w:w="9357" w:type="dxa"/>
        <w:tblInd w:w="-176" w:type="dxa"/>
        <w:tblLayout w:type="fixed"/>
        <w:tblLook w:val="04A0"/>
      </w:tblPr>
      <w:tblGrid>
        <w:gridCol w:w="568"/>
        <w:gridCol w:w="4819"/>
        <w:gridCol w:w="1134"/>
        <w:gridCol w:w="709"/>
        <w:gridCol w:w="709"/>
        <w:gridCol w:w="709"/>
        <w:gridCol w:w="709"/>
      </w:tblGrid>
      <w:tr w:rsidR="00825A75" w:rsidTr="00BF051F">
        <w:tc>
          <w:tcPr>
            <w:tcW w:w="568" w:type="dxa"/>
            <w:vMerge w:val="restart"/>
          </w:tcPr>
          <w:p w:rsidR="00825A75" w:rsidRPr="00825A75" w:rsidRDefault="00825A75"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w:t>
            </w:r>
          </w:p>
        </w:tc>
        <w:tc>
          <w:tcPr>
            <w:tcW w:w="4819" w:type="dxa"/>
            <w:vMerge w:val="restart"/>
          </w:tcPr>
          <w:p w:rsidR="00825A75" w:rsidRPr="00825A75" w:rsidRDefault="00825A75"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Содержание</w:t>
            </w:r>
          </w:p>
        </w:tc>
        <w:tc>
          <w:tcPr>
            <w:tcW w:w="1134" w:type="dxa"/>
            <w:vMerge w:val="restart"/>
          </w:tcPr>
          <w:p w:rsidR="00825A75" w:rsidRPr="00825A75" w:rsidRDefault="00825A75"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Кол-во часов</w:t>
            </w:r>
          </w:p>
        </w:tc>
        <w:tc>
          <w:tcPr>
            <w:tcW w:w="2836" w:type="dxa"/>
            <w:gridSpan w:val="4"/>
          </w:tcPr>
          <w:p w:rsidR="00825A75" w:rsidRPr="00825A75" w:rsidRDefault="00825A75" w:rsidP="00881FDF">
            <w:pPr>
              <w:tabs>
                <w:tab w:val="left" w:pos="8092"/>
              </w:tabs>
              <w:jc w:val="center"/>
              <w:rPr>
                <w:rFonts w:ascii="Times New Roman" w:hAnsi="Times New Roman" w:cs="Times New Roman"/>
                <w:sz w:val="24"/>
                <w:szCs w:val="24"/>
              </w:rPr>
            </w:pPr>
            <w:r w:rsidRPr="00825A75">
              <w:rPr>
                <w:rFonts w:ascii="Times New Roman" w:hAnsi="Times New Roman" w:cs="Times New Roman"/>
                <w:sz w:val="24"/>
                <w:szCs w:val="24"/>
              </w:rPr>
              <w:t>В том числе на</w:t>
            </w:r>
          </w:p>
        </w:tc>
      </w:tr>
      <w:tr w:rsidR="00825A75" w:rsidTr="00BF051F">
        <w:trPr>
          <w:cantSplit/>
          <w:trHeight w:val="1803"/>
        </w:trPr>
        <w:tc>
          <w:tcPr>
            <w:tcW w:w="568" w:type="dxa"/>
            <w:vMerge/>
          </w:tcPr>
          <w:p w:rsidR="00825A75" w:rsidRPr="00825A75" w:rsidRDefault="00825A75" w:rsidP="004B235D">
            <w:pPr>
              <w:tabs>
                <w:tab w:val="left" w:pos="8092"/>
              </w:tabs>
              <w:rPr>
                <w:rFonts w:ascii="Times New Roman" w:hAnsi="Times New Roman" w:cs="Times New Roman"/>
                <w:sz w:val="24"/>
                <w:szCs w:val="24"/>
              </w:rPr>
            </w:pPr>
          </w:p>
        </w:tc>
        <w:tc>
          <w:tcPr>
            <w:tcW w:w="4819" w:type="dxa"/>
            <w:vMerge/>
          </w:tcPr>
          <w:p w:rsidR="00825A75" w:rsidRPr="00825A75" w:rsidRDefault="00825A75" w:rsidP="004B235D">
            <w:pPr>
              <w:tabs>
                <w:tab w:val="left" w:pos="8092"/>
              </w:tabs>
              <w:rPr>
                <w:rFonts w:ascii="Times New Roman" w:hAnsi="Times New Roman" w:cs="Times New Roman"/>
                <w:sz w:val="24"/>
                <w:szCs w:val="24"/>
              </w:rPr>
            </w:pPr>
          </w:p>
        </w:tc>
        <w:tc>
          <w:tcPr>
            <w:tcW w:w="1134" w:type="dxa"/>
            <w:vMerge/>
          </w:tcPr>
          <w:p w:rsidR="00825A75" w:rsidRPr="00825A75" w:rsidRDefault="00825A75" w:rsidP="004B235D">
            <w:pPr>
              <w:tabs>
                <w:tab w:val="left" w:pos="8092"/>
              </w:tabs>
              <w:rPr>
                <w:rFonts w:ascii="Times New Roman" w:hAnsi="Times New Roman" w:cs="Times New Roman"/>
                <w:sz w:val="24"/>
                <w:szCs w:val="24"/>
              </w:rPr>
            </w:pPr>
          </w:p>
        </w:tc>
        <w:tc>
          <w:tcPr>
            <w:tcW w:w="709" w:type="dxa"/>
            <w:textDirection w:val="btLr"/>
          </w:tcPr>
          <w:p w:rsidR="00825A75" w:rsidRPr="00825A75" w:rsidRDefault="00825A75" w:rsidP="004B235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Развитие речи</w:t>
            </w:r>
          </w:p>
        </w:tc>
        <w:tc>
          <w:tcPr>
            <w:tcW w:w="709" w:type="dxa"/>
            <w:textDirection w:val="btLr"/>
          </w:tcPr>
          <w:p w:rsidR="00825A75" w:rsidRPr="00825A75" w:rsidRDefault="00825A75" w:rsidP="004B235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Тесты</w:t>
            </w:r>
          </w:p>
        </w:tc>
        <w:tc>
          <w:tcPr>
            <w:tcW w:w="709" w:type="dxa"/>
            <w:textDirection w:val="btLr"/>
          </w:tcPr>
          <w:p w:rsidR="00825A75" w:rsidRPr="00825A75" w:rsidRDefault="00825A75" w:rsidP="004B235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Диктанты</w:t>
            </w:r>
          </w:p>
        </w:tc>
        <w:tc>
          <w:tcPr>
            <w:tcW w:w="709" w:type="dxa"/>
            <w:textDirection w:val="btLr"/>
          </w:tcPr>
          <w:p w:rsidR="00825A75" w:rsidRPr="00825A75" w:rsidRDefault="00825A75" w:rsidP="004B235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Контрольные работы</w:t>
            </w: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Язык. Речь. Общение.</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bCs/>
                <w:sz w:val="20"/>
                <w:szCs w:val="20"/>
              </w:rPr>
              <w:t>3 часа</w:t>
            </w:r>
          </w:p>
        </w:tc>
        <w:tc>
          <w:tcPr>
            <w:tcW w:w="709" w:type="dxa"/>
          </w:tcPr>
          <w:p w:rsidR="004B235D" w:rsidRPr="00825A75" w:rsidRDefault="00825A75" w:rsidP="004B235D">
            <w:pPr>
              <w:tabs>
                <w:tab w:val="left" w:pos="8092"/>
              </w:tabs>
              <w:rPr>
                <w:rFonts w:ascii="Times New Roman" w:hAnsi="Times New Roman"/>
                <w:bCs/>
                <w:sz w:val="20"/>
                <w:szCs w:val="20"/>
              </w:rPr>
            </w:pPr>
            <w:r w:rsidRPr="00825A75">
              <w:rPr>
                <w:rFonts w:ascii="Times New Roman" w:hAnsi="Times New Roman"/>
                <w:bCs/>
                <w:sz w:val="20"/>
                <w:szCs w:val="20"/>
              </w:rPr>
              <w:t>1</w:t>
            </w:r>
          </w:p>
        </w:tc>
        <w:tc>
          <w:tcPr>
            <w:tcW w:w="709" w:type="dxa"/>
          </w:tcPr>
          <w:p w:rsidR="004B235D" w:rsidRPr="00825A75" w:rsidRDefault="004B235D" w:rsidP="004B235D">
            <w:pPr>
              <w:tabs>
                <w:tab w:val="left" w:pos="8092"/>
              </w:tabs>
              <w:rPr>
                <w:rFonts w:ascii="Times New Roman" w:hAnsi="Times New Roman"/>
                <w:bCs/>
                <w:sz w:val="20"/>
                <w:szCs w:val="20"/>
              </w:rPr>
            </w:pPr>
          </w:p>
        </w:tc>
        <w:tc>
          <w:tcPr>
            <w:tcW w:w="709" w:type="dxa"/>
          </w:tcPr>
          <w:p w:rsidR="004B235D" w:rsidRPr="00825A75" w:rsidRDefault="004B235D" w:rsidP="004B235D">
            <w:pPr>
              <w:tabs>
                <w:tab w:val="left" w:pos="8092"/>
              </w:tabs>
              <w:rPr>
                <w:rFonts w:ascii="Times New Roman" w:hAnsi="Times New Roman"/>
                <w:bCs/>
                <w:sz w:val="20"/>
                <w:szCs w:val="20"/>
              </w:rPr>
            </w:pPr>
          </w:p>
        </w:tc>
        <w:tc>
          <w:tcPr>
            <w:tcW w:w="709" w:type="dxa"/>
          </w:tcPr>
          <w:p w:rsidR="004B235D" w:rsidRPr="00825A75" w:rsidRDefault="004B235D" w:rsidP="004B235D">
            <w:pPr>
              <w:tabs>
                <w:tab w:val="left" w:pos="8092"/>
              </w:tabs>
              <w:rPr>
                <w:rFonts w:ascii="Times New Roman" w:hAnsi="Times New Roman"/>
                <w:bCs/>
                <w:sz w:val="20"/>
                <w:szCs w:val="20"/>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2</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Повторение изученного в 5 классе.</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9 часов</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2</w:t>
            </w:r>
          </w:p>
        </w:tc>
        <w:tc>
          <w:tcPr>
            <w:tcW w:w="709" w:type="dxa"/>
          </w:tcPr>
          <w:p w:rsidR="004B235D" w:rsidRPr="00825A75" w:rsidRDefault="004B235D" w:rsidP="004B235D">
            <w:pPr>
              <w:tabs>
                <w:tab w:val="left" w:pos="8092"/>
              </w:tabs>
              <w:rPr>
                <w:rFonts w:ascii="Times New Roman" w:hAnsi="Times New Roman"/>
                <w:szCs w:val="24"/>
              </w:rPr>
            </w:pP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3</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Текст.</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5 часов</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2</w:t>
            </w:r>
          </w:p>
        </w:tc>
        <w:tc>
          <w:tcPr>
            <w:tcW w:w="709" w:type="dxa"/>
          </w:tcPr>
          <w:p w:rsidR="004B235D" w:rsidRPr="00825A75" w:rsidRDefault="004B235D" w:rsidP="004B235D">
            <w:pPr>
              <w:tabs>
                <w:tab w:val="left" w:pos="8092"/>
              </w:tabs>
              <w:rPr>
                <w:rFonts w:ascii="Times New Roman" w:hAnsi="Times New Roman"/>
                <w:szCs w:val="24"/>
              </w:rPr>
            </w:pPr>
          </w:p>
        </w:tc>
        <w:tc>
          <w:tcPr>
            <w:tcW w:w="709" w:type="dxa"/>
          </w:tcPr>
          <w:p w:rsidR="004B235D" w:rsidRPr="00825A75" w:rsidRDefault="004B235D" w:rsidP="004B235D">
            <w:pPr>
              <w:tabs>
                <w:tab w:val="left" w:pos="8092"/>
              </w:tabs>
              <w:rPr>
                <w:rFonts w:ascii="Times New Roman" w:hAnsi="Times New Roman"/>
                <w:szCs w:val="24"/>
              </w:rPr>
            </w:pP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4</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Лексика. Культура речи.</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13 часов</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2</w:t>
            </w:r>
          </w:p>
        </w:tc>
        <w:tc>
          <w:tcPr>
            <w:tcW w:w="709" w:type="dxa"/>
          </w:tcPr>
          <w:p w:rsidR="004B235D" w:rsidRPr="00825A75" w:rsidRDefault="004B235D" w:rsidP="004B235D">
            <w:pPr>
              <w:tabs>
                <w:tab w:val="left" w:pos="8092"/>
              </w:tabs>
              <w:rPr>
                <w:rFonts w:ascii="Times New Roman" w:hAnsi="Times New Roman"/>
                <w:szCs w:val="24"/>
              </w:rPr>
            </w:pP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5</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Фразеология. Культура речи.</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4 часа</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2</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4B235D" w:rsidP="004B235D">
            <w:pPr>
              <w:tabs>
                <w:tab w:val="left" w:pos="8092"/>
              </w:tabs>
              <w:rPr>
                <w:rFonts w:ascii="Times New Roman" w:hAnsi="Times New Roman"/>
                <w:szCs w:val="24"/>
              </w:rPr>
            </w:pP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6</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Словообразование. Орфография. Культура речи.</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35 часов</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6</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2</w:t>
            </w: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7</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Морфология. Орфография. Культура речи. Имя существительное.</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25 часов</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3</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8</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Имя прилагательное.</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25 часов</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7</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2</w:t>
            </w: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9</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Имя числительное.</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18 часов</w:t>
            </w:r>
            <w:r w:rsidR="00825A75" w:rsidRPr="00825A75">
              <w:rPr>
                <w:rFonts w:ascii="Times New Roman" w:hAnsi="Times New Roman"/>
                <w:szCs w:val="24"/>
              </w:rPr>
              <w:t xml:space="preserve"> </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2</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10</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Местоимение.</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szCs w:val="24"/>
              </w:rPr>
              <w:t>26 часов</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5</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825A75" w:rsidP="004B235D">
            <w:pPr>
              <w:tabs>
                <w:tab w:val="left" w:pos="8092"/>
              </w:tabs>
              <w:rPr>
                <w:rFonts w:ascii="Times New Roman" w:hAnsi="Times New Roman"/>
                <w:szCs w:val="24"/>
              </w:rPr>
            </w:pPr>
            <w:r w:rsidRPr="00825A75">
              <w:rPr>
                <w:rFonts w:ascii="Times New Roman" w:hAnsi="Times New Roman"/>
                <w:szCs w:val="24"/>
              </w:rPr>
              <w:t>1</w:t>
            </w:r>
          </w:p>
        </w:tc>
        <w:tc>
          <w:tcPr>
            <w:tcW w:w="709" w:type="dxa"/>
          </w:tcPr>
          <w:p w:rsidR="004B235D" w:rsidRPr="00825A75" w:rsidRDefault="004B235D" w:rsidP="004B235D">
            <w:pPr>
              <w:tabs>
                <w:tab w:val="left" w:pos="8092"/>
              </w:tabs>
              <w:rPr>
                <w:rFonts w:ascii="Times New Roman" w:hAnsi="Times New Roman"/>
                <w:szCs w:val="24"/>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11</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Глагол.</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cs="Times New Roman"/>
                <w:sz w:val="28"/>
                <w:szCs w:val="28"/>
              </w:rPr>
              <w:t>31 час</w:t>
            </w:r>
          </w:p>
        </w:tc>
        <w:tc>
          <w:tcPr>
            <w:tcW w:w="709" w:type="dxa"/>
          </w:tcPr>
          <w:p w:rsidR="004B235D" w:rsidRPr="00825A75" w:rsidRDefault="00825A75" w:rsidP="004B235D">
            <w:pPr>
              <w:tabs>
                <w:tab w:val="left" w:pos="8092"/>
              </w:tabs>
              <w:rPr>
                <w:rFonts w:ascii="Times New Roman" w:hAnsi="Times New Roman" w:cs="Times New Roman"/>
                <w:sz w:val="28"/>
                <w:szCs w:val="28"/>
              </w:rPr>
            </w:pPr>
            <w:r w:rsidRPr="00825A75">
              <w:rPr>
                <w:rFonts w:ascii="Times New Roman" w:hAnsi="Times New Roman" w:cs="Times New Roman"/>
                <w:sz w:val="28"/>
                <w:szCs w:val="28"/>
              </w:rPr>
              <w:t>7</w:t>
            </w:r>
          </w:p>
        </w:tc>
        <w:tc>
          <w:tcPr>
            <w:tcW w:w="709" w:type="dxa"/>
          </w:tcPr>
          <w:p w:rsidR="004B235D" w:rsidRPr="00825A75" w:rsidRDefault="00825A75" w:rsidP="004B235D">
            <w:pPr>
              <w:tabs>
                <w:tab w:val="left" w:pos="8092"/>
              </w:tabs>
              <w:rPr>
                <w:rFonts w:ascii="Times New Roman" w:hAnsi="Times New Roman" w:cs="Times New Roman"/>
                <w:sz w:val="28"/>
                <w:szCs w:val="28"/>
              </w:rPr>
            </w:pPr>
            <w:r w:rsidRPr="00825A75">
              <w:rPr>
                <w:rFonts w:ascii="Times New Roman" w:hAnsi="Times New Roman" w:cs="Times New Roman"/>
                <w:sz w:val="28"/>
                <w:szCs w:val="28"/>
              </w:rPr>
              <w:t>1</w:t>
            </w:r>
          </w:p>
        </w:tc>
        <w:tc>
          <w:tcPr>
            <w:tcW w:w="709" w:type="dxa"/>
          </w:tcPr>
          <w:p w:rsidR="004B235D" w:rsidRPr="00825A75" w:rsidRDefault="00825A75" w:rsidP="004B235D">
            <w:pPr>
              <w:tabs>
                <w:tab w:val="left" w:pos="8092"/>
              </w:tabs>
              <w:rPr>
                <w:rFonts w:ascii="Times New Roman" w:hAnsi="Times New Roman" w:cs="Times New Roman"/>
                <w:sz w:val="28"/>
                <w:szCs w:val="28"/>
              </w:rPr>
            </w:pPr>
            <w:r w:rsidRPr="00825A75">
              <w:rPr>
                <w:rFonts w:ascii="Times New Roman" w:hAnsi="Times New Roman" w:cs="Times New Roman"/>
                <w:sz w:val="28"/>
                <w:szCs w:val="28"/>
              </w:rPr>
              <w:t>2</w:t>
            </w:r>
          </w:p>
        </w:tc>
        <w:tc>
          <w:tcPr>
            <w:tcW w:w="709" w:type="dxa"/>
          </w:tcPr>
          <w:p w:rsidR="004B235D" w:rsidRPr="00825A75" w:rsidRDefault="004B235D" w:rsidP="004B235D">
            <w:pPr>
              <w:tabs>
                <w:tab w:val="left" w:pos="8092"/>
              </w:tabs>
              <w:rPr>
                <w:rFonts w:ascii="Times New Roman" w:hAnsi="Times New Roman" w:cs="Times New Roman"/>
                <w:sz w:val="28"/>
                <w:szCs w:val="28"/>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12</w:t>
            </w:r>
          </w:p>
        </w:tc>
        <w:tc>
          <w:tcPr>
            <w:tcW w:w="4819" w:type="dxa"/>
          </w:tcPr>
          <w:p w:rsidR="004B235D" w:rsidRPr="00825A75" w:rsidRDefault="004B235D" w:rsidP="004B235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Повторение и систематизация изученного в 5 и 6 классах. Культура речи.</w:t>
            </w:r>
          </w:p>
        </w:tc>
        <w:tc>
          <w:tcPr>
            <w:tcW w:w="1134" w:type="dxa"/>
          </w:tcPr>
          <w:p w:rsidR="004B235D" w:rsidRPr="00825A75" w:rsidRDefault="004B235D" w:rsidP="00825A75">
            <w:pPr>
              <w:tabs>
                <w:tab w:val="left" w:pos="8092"/>
              </w:tabs>
              <w:rPr>
                <w:rFonts w:ascii="Times New Roman" w:hAnsi="Times New Roman" w:cs="Times New Roman"/>
                <w:sz w:val="28"/>
                <w:szCs w:val="28"/>
              </w:rPr>
            </w:pPr>
            <w:r w:rsidRPr="00825A75">
              <w:rPr>
                <w:rFonts w:ascii="Times New Roman" w:hAnsi="Times New Roman" w:cs="Times New Roman"/>
                <w:sz w:val="28"/>
                <w:szCs w:val="28"/>
              </w:rPr>
              <w:t>10 часов</w:t>
            </w:r>
          </w:p>
        </w:tc>
        <w:tc>
          <w:tcPr>
            <w:tcW w:w="709" w:type="dxa"/>
          </w:tcPr>
          <w:p w:rsidR="004B235D" w:rsidRPr="00825A75" w:rsidRDefault="00825A75" w:rsidP="004B235D">
            <w:pPr>
              <w:tabs>
                <w:tab w:val="left" w:pos="8092"/>
              </w:tabs>
              <w:rPr>
                <w:rFonts w:ascii="Times New Roman" w:hAnsi="Times New Roman" w:cs="Times New Roman"/>
                <w:sz w:val="28"/>
                <w:szCs w:val="28"/>
              </w:rPr>
            </w:pPr>
            <w:r w:rsidRPr="00825A75">
              <w:rPr>
                <w:rFonts w:ascii="Times New Roman" w:hAnsi="Times New Roman" w:cs="Times New Roman"/>
                <w:sz w:val="28"/>
                <w:szCs w:val="28"/>
              </w:rPr>
              <w:t>2</w:t>
            </w:r>
          </w:p>
        </w:tc>
        <w:tc>
          <w:tcPr>
            <w:tcW w:w="709" w:type="dxa"/>
          </w:tcPr>
          <w:p w:rsidR="004B235D" w:rsidRPr="00825A75" w:rsidRDefault="00825A75" w:rsidP="004B235D">
            <w:pPr>
              <w:tabs>
                <w:tab w:val="left" w:pos="8092"/>
              </w:tabs>
              <w:rPr>
                <w:rFonts w:ascii="Times New Roman" w:hAnsi="Times New Roman" w:cs="Times New Roman"/>
                <w:sz w:val="28"/>
                <w:szCs w:val="28"/>
              </w:rPr>
            </w:pPr>
            <w:r w:rsidRPr="00825A75">
              <w:rPr>
                <w:rFonts w:ascii="Times New Roman" w:hAnsi="Times New Roman" w:cs="Times New Roman"/>
                <w:sz w:val="28"/>
                <w:szCs w:val="28"/>
              </w:rPr>
              <w:t>1</w:t>
            </w:r>
          </w:p>
        </w:tc>
        <w:tc>
          <w:tcPr>
            <w:tcW w:w="709" w:type="dxa"/>
          </w:tcPr>
          <w:p w:rsidR="004B235D" w:rsidRPr="00825A75" w:rsidRDefault="004B235D" w:rsidP="004B235D">
            <w:pPr>
              <w:tabs>
                <w:tab w:val="left" w:pos="8092"/>
              </w:tabs>
              <w:rPr>
                <w:rFonts w:ascii="Times New Roman" w:hAnsi="Times New Roman" w:cs="Times New Roman"/>
                <w:sz w:val="28"/>
                <w:szCs w:val="28"/>
              </w:rPr>
            </w:pPr>
          </w:p>
        </w:tc>
        <w:tc>
          <w:tcPr>
            <w:tcW w:w="709" w:type="dxa"/>
          </w:tcPr>
          <w:p w:rsidR="004B235D" w:rsidRPr="00825A75" w:rsidRDefault="004B235D" w:rsidP="004B235D">
            <w:pPr>
              <w:tabs>
                <w:tab w:val="left" w:pos="8092"/>
              </w:tabs>
              <w:rPr>
                <w:rFonts w:ascii="Times New Roman" w:hAnsi="Times New Roman" w:cs="Times New Roman"/>
                <w:sz w:val="28"/>
                <w:szCs w:val="28"/>
              </w:rPr>
            </w:pPr>
          </w:p>
        </w:tc>
      </w:tr>
      <w:tr w:rsidR="004B235D" w:rsidTr="00BF051F">
        <w:tc>
          <w:tcPr>
            <w:tcW w:w="568" w:type="dxa"/>
          </w:tcPr>
          <w:p w:rsidR="004B235D" w:rsidRPr="00825A75" w:rsidRDefault="004B235D" w:rsidP="004B235D">
            <w:pPr>
              <w:tabs>
                <w:tab w:val="left" w:pos="8092"/>
              </w:tabs>
              <w:rPr>
                <w:rFonts w:ascii="Times New Roman" w:hAnsi="Times New Roman" w:cs="Times New Roman"/>
                <w:sz w:val="24"/>
                <w:szCs w:val="24"/>
              </w:rPr>
            </w:pPr>
          </w:p>
        </w:tc>
        <w:tc>
          <w:tcPr>
            <w:tcW w:w="4819" w:type="dxa"/>
          </w:tcPr>
          <w:p w:rsidR="004B235D" w:rsidRPr="00825A75" w:rsidRDefault="00BF051F" w:rsidP="004B235D">
            <w:pPr>
              <w:tabs>
                <w:tab w:val="left" w:pos="8092"/>
              </w:tabs>
              <w:rPr>
                <w:rFonts w:ascii="Times New Roman" w:hAnsi="Times New Roman" w:cs="Times New Roman"/>
                <w:sz w:val="24"/>
                <w:szCs w:val="24"/>
              </w:rPr>
            </w:pPr>
            <w:r>
              <w:rPr>
                <w:rFonts w:ascii="Times New Roman" w:hAnsi="Times New Roman" w:cs="Times New Roman"/>
                <w:sz w:val="24"/>
                <w:szCs w:val="24"/>
              </w:rPr>
              <w:t>Итого</w:t>
            </w:r>
          </w:p>
        </w:tc>
        <w:tc>
          <w:tcPr>
            <w:tcW w:w="1134" w:type="dxa"/>
          </w:tcPr>
          <w:p w:rsidR="004B235D" w:rsidRPr="00825A75" w:rsidRDefault="004B235D" w:rsidP="004B235D">
            <w:pPr>
              <w:tabs>
                <w:tab w:val="left" w:pos="8092"/>
              </w:tabs>
              <w:rPr>
                <w:rFonts w:ascii="Times New Roman" w:hAnsi="Times New Roman" w:cs="Times New Roman"/>
                <w:sz w:val="28"/>
                <w:szCs w:val="28"/>
              </w:rPr>
            </w:pPr>
            <w:r w:rsidRPr="00825A75">
              <w:rPr>
                <w:rFonts w:ascii="Times New Roman" w:hAnsi="Times New Roman" w:cs="Times New Roman"/>
                <w:sz w:val="28"/>
                <w:szCs w:val="28"/>
              </w:rPr>
              <w:t>204 часа</w:t>
            </w:r>
          </w:p>
        </w:tc>
        <w:tc>
          <w:tcPr>
            <w:tcW w:w="709" w:type="dxa"/>
          </w:tcPr>
          <w:p w:rsidR="004B235D" w:rsidRPr="00825A75" w:rsidRDefault="004B235D" w:rsidP="004B235D">
            <w:pPr>
              <w:tabs>
                <w:tab w:val="left" w:pos="8092"/>
              </w:tabs>
              <w:rPr>
                <w:rFonts w:ascii="Times New Roman" w:hAnsi="Times New Roman" w:cs="Times New Roman"/>
                <w:sz w:val="28"/>
                <w:szCs w:val="28"/>
              </w:rPr>
            </w:pPr>
          </w:p>
        </w:tc>
        <w:tc>
          <w:tcPr>
            <w:tcW w:w="709" w:type="dxa"/>
          </w:tcPr>
          <w:p w:rsidR="004B235D" w:rsidRPr="00825A75" w:rsidRDefault="004B235D" w:rsidP="004B235D">
            <w:pPr>
              <w:tabs>
                <w:tab w:val="left" w:pos="8092"/>
              </w:tabs>
              <w:rPr>
                <w:rFonts w:ascii="Times New Roman" w:hAnsi="Times New Roman" w:cs="Times New Roman"/>
                <w:sz w:val="28"/>
                <w:szCs w:val="28"/>
              </w:rPr>
            </w:pPr>
          </w:p>
        </w:tc>
        <w:tc>
          <w:tcPr>
            <w:tcW w:w="709" w:type="dxa"/>
          </w:tcPr>
          <w:p w:rsidR="004B235D" w:rsidRPr="00825A75" w:rsidRDefault="004B235D" w:rsidP="004B235D">
            <w:pPr>
              <w:tabs>
                <w:tab w:val="left" w:pos="8092"/>
              </w:tabs>
              <w:rPr>
                <w:rFonts w:ascii="Times New Roman" w:hAnsi="Times New Roman" w:cs="Times New Roman"/>
                <w:sz w:val="28"/>
                <w:szCs w:val="28"/>
              </w:rPr>
            </w:pPr>
          </w:p>
        </w:tc>
        <w:tc>
          <w:tcPr>
            <w:tcW w:w="709" w:type="dxa"/>
          </w:tcPr>
          <w:p w:rsidR="004B235D" w:rsidRPr="00825A75" w:rsidRDefault="004B235D" w:rsidP="004B235D">
            <w:pPr>
              <w:tabs>
                <w:tab w:val="left" w:pos="8092"/>
              </w:tabs>
              <w:rPr>
                <w:rFonts w:ascii="Times New Roman" w:hAnsi="Times New Roman" w:cs="Times New Roman"/>
                <w:sz w:val="28"/>
                <w:szCs w:val="28"/>
              </w:rPr>
            </w:pPr>
          </w:p>
        </w:tc>
      </w:tr>
    </w:tbl>
    <w:p w:rsidR="00BE1C70" w:rsidRDefault="00BE1C70" w:rsidP="005B2A5D">
      <w:pPr>
        <w:tabs>
          <w:tab w:val="left" w:pos="8092"/>
        </w:tabs>
        <w:spacing w:after="0"/>
        <w:ind w:left="360"/>
        <w:jc w:val="center"/>
        <w:rPr>
          <w:rFonts w:ascii="Times New Roman" w:hAnsi="Times New Roman" w:cs="Times New Roman"/>
          <w:b/>
          <w:sz w:val="28"/>
          <w:szCs w:val="28"/>
        </w:rPr>
      </w:pPr>
    </w:p>
    <w:p w:rsidR="005B2A5D" w:rsidRDefault="005B2A5D" w:rsidP="005B2A5D">
      <w:pPr>
        <w:tabs>
          <w:tab w:val="left" w:pos="8092"/>
        </w:tabs>
        <w:spacing w:after="0"/>
        <w:ind w:left="360"/>
        <w:jc w:val="center"/>
        <w:rPr>
          <w:rFonts w:ascii="Times New Roman" w:hAnsi="Times New Roman" w:cs="Times New Roman"/>
          <w:b/>
          <w:sz w:val="28"/>
          <w:szCs w:val="28"/>
        </w:rPr>
      </w:pPr>
      <w:r>
        <w:rPr>
          <w:rFonts w:ascii="Times New Roman" w:hAnsi="Times New Roman" w:cs="Times New Roman"/>
          <w:b/>
          <w:sz w:val="28"/>
          <w:szCs w:val="28"/>
        </w:rPr>
        <w:t>7 класс</w:t>
      </w:r>
    </w:p>
    <w:tbl>
      <w:tblPr>
        <w:tblStyle w:val="a5"/>
        <w:tblW w:w="9357" w:type="dxa"/>
        <w:tblInd w:w="-176" w:type="dxa"/>
        <w:tblLayout w:type="fixed"/>
        <w:tblLook w:val="04A0"/>
      </w:tblPr>
      <w:tblGrid>
        <w:gridCol w:w="741"/>
        <w:gridCol w:w="4646"/>
        <w:gridCol w:w="1134"/>
        <w:gridCol w:w="709"/>
        <w:gridCol w:w="709"/>
        <w:gridCol w:w="709"/>
        <w:gridCol w:w="709"/>
      </w:tblGrid>
      <w:tr w:rsidR="00825A75" w:rsidRPr="005B2A5D" w:rsidTr="00BF051F">
        <w:tc>
          <w:tcPr>
            <w:tcW w:w="741" w:type="dxa"/>
            <w:vMerge w:val="restart"/>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w:t>
            </w:r>
          </w:p>
        </w:tc>
        <w:tc>
          <w:tcPr>
            <w:tcW w:w="4646" w:type="dxa"/>
            <w:vMerge w:val="restart"/>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Содержание</w:t>
            </w:r>
          </w:p>
        </w:tc>
        <w:tc>
          <w:tcPr>
            <w:tcW w:w="1134" w:type="dxa"/>
            <w:vMerge w:val="restart"/>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Кол-во часов</w:t>
            </w:r>
          </w:p>
        </w:tc>
        <w:tc>
          <w:tcPr>
            <w:tcW w:w="2836" w:type="dxa"/>
            <w:gridSpan w:val="4"/>
          </w:tcPr>
          <w:p w:rsidR="00825A75" w:rsidRPr="00825A75" w:rsidRDefault="00825A75" w:rsidP="00825A75">
            <w:pPr>
              <w:tabs>
                <w:tab w:val="left" w:pos="8092"/>
              </w:tabs>
              <w:jc w:val="center"/>
              <w:rPr>
                <w:rFonts w:ascii="Times New Roman" w:hAnsi="Times New Roman" w:cs="Times New Roman"/>
                <w:sz w:val="24"/>
                <w:szCs w:val="24"/>
              </w:rPr>
            </w:pPr>
            <w:r w:rsidRPr="00825A75">
              <w:rPr>
                <w:rFonts w:ascii="Times New Roman" w:hAnsi="Times New Roman" w:cs="Times New Roman"/>
                <w:sz w:val="24"/>
                <w:szCs w:val="24"/>
              </w:rPr>
              <w:t>В том числе на</w:t>
            </w:r>
          </w:p>
        </w:tc>
      </w:tr>
      <w:tr w:rsidR="00825A75" w:rsidRPr="005B2A5D" w:rsidTr="00BF051F">
        <w:trPr>
          <w:cantSplit/>
          <w:trHeight w:val="1789"/>
        </w:trPr>
        <w:tc>
          <w:tcPr>
            <w:tcW w:w="741" w:type="dxa"/>
            <w:vMerge/>
          </w:tcPr>
          <w:p w:rsidR="00825A75" w:rsidRPr="00825A75" w:rsidRDefault="00825A75" w:rsidP="005D4E67">
            <w:pPr>
              <w:tabs>
                <w:tab w:val="left" w:pos="8092"/>
              </w:tabs>
              <w:rPr>
                <w:rFonts w:ascii="Times New Roman" w:hAnsi="Times New Roman" w:cs="Times New Roman"/>
                <w:sz w:val="24"/>
                <w:szCs w:val="24"/>
              </w:rPr>
            </w:pPr>
          </w:p>
        </w:tc>
        <w:tc>
          <w:tcPr>
            <w:tcW w:w="4646" w:type="dxa"/>
            <w:vMerge/>
          </w:tcPr>
          <w:p w:rsidR="00825A75" w:rsidRPr="00825A75" w:rsidRDefault="00825A75" w:rsidP="005D4E67">
            <w:pPr>
              <w:tabs>
                <w:tab w:val="left" w:pos="8092"/>
              </w:tabs>
              <w:rPr>
                <w:rFonts w:ascii="Times New Roman" w:hAnsi="Times New Roman" w:cs="Times New Roman"/>
                <w:sz w:val="24"/>
                <w:szCs w:val="24"/>
              </w:rPr>
            </w:pPr>
          </w:p>
        </w:tc>
        <w:tc>
          <w:tcPr>
            <w:tcW w:w="1134" w:type="dxa"/>
            <w:vMerge/>
          </w:tcPr>
          <w:p w:rsidR="00825A75" w:rsidRPr="00825A75" w:rsidRDefault="00825A75" w:rsidP="005D4E67">
            <w:pPr>
              <w:tabs>
                <w:tab w:val="left" w:pos="8092"/>
              </w:tabs>
              <w:rPr>
                <w:rFonts w:ascii="Times New Roman" w:hAnsi="Times New Roman" w:cs="Times New Roman"/>
                <w:sz w:val="24"/>
                <w:szCs w:val="24"/>
              </w:rPr>
            </w:pPr>
          </w:p>
        </w:tc>
        <w:tc>
          <w:tcPr>
            <w:tcW w:w="709" w:type="dxa"/>
            <w:textDirection w:val="btLr"/>
          </w:tcPr>
          <w:p w:rsidR="00825A75" w:rsidRPr="00825A75" w:rsidRDefault="00825A75" w:rsidP="00E9144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Развитие речи</w:t>
            </w:r>
          </w:p>
        </w:tc>
        <w:tc>
          <w:tcPr>
            <w:tcW w:w="709" w:type="dxa"/>
            <w:textDirection w:val="btLr"/>
          </w:tcPr>
          <w:p w:rsidR="00825A75" w:rsidRPr="00825A75" w:rsidRDefault="00825A75" w:rsidP="00E9144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Тесты</w:t>
            </w:r>
          </w:p>
        </w:tc>
        <w:tc>
          <w:tcPr>
            <w:tcW w:w="709" w:type="dxa"/>
            <w:textDirection w:val="btLr"/>
          </w:tcPr>
          <w:p w:rsidR="00825A75" w:rsidRPr="00825A75" w:rsidRDefault="00825A75" w:rsidP="00E9144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Диктанты</w:t>
            </w:r>
          </w:p>
        </w:tc>
        <w:tc>
          <w:tcPr>
            <w:tcW w:w="709" w:type="dxa"/>
            <w:textDirection w:val="btLr"/>
          </w:tcPr>
          <w:p w:rsidR="00825A75" w:rsidRPr="00825A75" w:rsidRDefault="00825A75" w:rsidP="00E9144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Контрольные работы</w:t>
            </w:r>
          </w:p>
        </w:tc>
      </w:tr>
      <w:tr w:rsidR="00825A75" w:rsidTr="00BF051F">
        <w:tc>
          <w:tcPr>
            <w:tcW w:w="741"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4646"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Русский язык как развивающееся явление.</w:t>
            </w:r>
          </w:p>
        </w:tc>
        <w:tc>
          <w:tcPr>
            <w:tcW w:w="1134"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 час</w:t>
            </w:r>
          </w:p>
        </w:tc>
        <w:tc>
          <w:tcPr>
            <w:tcW w:w="709" w:type="dxa"/>
          </w:tcPr>
          <w:p w:rsidR="00825A75" w:rsidRPr="00825A75" w:rsidRDefault="00825A75" w:rsidP="005D4E67">
            <w:pPr>
              <w:tabs>
                <w:tab w:val="left" w:pos="8092"/>
              </w:tabs>
              <w:rPr>
                <w:rFonts w:ascii="Times New Roman" w:hAnsi="Times New Roman" w:cs="Times New Roman"/>
                <w:sz w:val="24"/>
                <w:szCs w:val="24"/>
              </w:rPr>
            </w:pPr>
          </w:p>
        </w:tc>
        <w:tc>
          <w:tcPr>
            <w:tcW w:w="709" w:type="dxa"/>
          </w:tcPr>
          <w:p w:rsidR="00825A75" w:rsidRPr="00825A75" w:rsidRDefault="00825A75" w:rsidP="005D4E67">
            <w:pPr>
              <w:tabs>
                <w:tab w:val="left" w:pos="8092"/>
              </w:tabs>
              <w:rPr>
                <w:rFonts w:ascii="Times New Roman" w:hAnsi="Times New Roman" w:cs="Times New Roman"/>
                <w:sz w:val="24"/>
                <w:szCs w:val="24"/>
              </w:rPr>
            </w:pPr>
          </w:p>
        </w:tc>
        <w:tc>
          <w:tcPr>
            <w:tcW w:w="709" w:type="dxa"/>
          </w:tcPr>
          <w:p w:rsidR="00825A75" w:rsidRPr="00825A75" w:rsidRDefault="00825A75" w:rsidP="005D4E67">
            <w:pPr>
              <w:tabs>
                <w:tab w:val="left" w:pos="8092"/>
              </w:tabs>
              <w:rPr>
                <w:rFonts w:ascii="Times New Roman" w:hAnsi="Times New Roman" w:cs="Times New Roman"/>
                <w:sz w:val="24"/>
                <w:szCs w:val="24"/>
              </w:rPr>
            </w:pPr>
          </w:p>
        </w:tc>
        <w:tc>
          <w:tcPr>
            <w:tcW w:w="709" w:type="dxa"/>
          </w:tcPr>
          <w:p w:rsidR="00825A75" w:rsidRPr="00825A75" w:rsidRDefault="00825A75" w:rsidP="005D4E67">
            <w:pPr>
              <w:tabs>
                <w:tab w:val="left" w:pos="8092"/>
              </w:tabs>
              <w:rPr>
                <w:rFonts w:ascii="Times New Roman" w:hAnsi="Times New Roman" w:cs="Times New Roman"/>
                <w:sz w:val="24"/>
                <w:szCs w:val="24"/>
              </w:rPr>
            </w:pPr>
          </w:p>
        </w:tc>
      </w:tr>
      <w:tr w:rsidR="00825A75" w:rsidTr="00BF051F">
        <w:tc>
          <w:tcPr>
            <w:tcW w:w="741"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2</w:t>
            </w:r>
          </w:p>
        </w:tc>
        <w:tc>
          <w:tcPr>
            <w:tcW w:w="4646"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Повторение изученного в 5-6 классах.</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eastAsia="Times New Roman" w:hAnsi="Times New Roman" w:cs="Times New Roman"/>
                <w:sz w:val="24"/>
                <w:szCs w:val="24"/>
                <w:lang w:eastAsia="ru-RU"/>
              </w:rPr>
              <w:t>15 часов</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sidRPr="00825A75">
              <w:rPr>
                <w:rFonts w:ascii="Times New Roman" w:eastAsia="Times New Roman" w:hAnsi="Times New Roman" w:cs="Times New Roman"/>
                <w:sz w:val="24"/>
                <w:szCs w:val="24"/>
                <w:lang w:eastAsia="ru-RU"/>
              </w:rPr>
              <w:t>4</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sidRPr="00825A75">
              <w:rPr>
                <w:rFonts w:ascii="Times New Roman" w:eastAsia="Times New Roman" w:hAnsi="Times New Roman" w:cs="Times New Roman"/>
                <w:sz w:val="24"/>
                <w:szCs w:val="24"/>
                <w:lang w:eastAsia="ru-RU"/>
              </w:rPr>
              <w:t>1</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r>
      <w:tr w:rsidR="00825A75" w:rsidTr="00BF051F">
        <w:tc>
          <w:tcPr>
            <w:tcW w:w="741"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3</w:t>
            </w:r>
          </w:p>
        </w:tc>
        <w:tc>
          <w:tcPr>
            <w:tcW w:w="4646"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Причастие.</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hAnsi="Times New Roman" w:cs="Times New Roman"/>
                <w:sz w:val="24"/>
                <w:szCs w:val="24"/>
              </w:rPr>
              <w:t>30 часов</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p>
        </w:tc>
      </w:tr>
      <w:tr w:rsidR="00825A75" w:rsidTr="00BF051F">
        <w:tc>
          <w:tcPr>
            <w:tcW w:w="741"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4</w:t>
            </w:r>
          </w:p>
        </w:tc>
        <w:tc>
          <w:tcPr>
            <w:tcW w:w="4646"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Деепричастие.</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eastAsia="Times New Roman" w:hAnsi="Times New Roman" w:cs="Times New Roman"/>
                <w:sz w:val="24"/>
                <w:szCs w:val="24"/>
                <w:lang w:eastAsia="ru-RU"/>
              </w:rPr>
              <w:t>12 часов</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sidRPr="00825A75">
              <w:rPr>
                <w:rFonts w:ascii="Times New Roman" w:eastAsia="Times New Roman" w:hAnsi="Times New Roman" w:cs="Times New Roman"/>
                <w:sz w:val="24"/>
                <w:szCs w:val="24"/>
                <w:lang w:eastAsia="ru-RU"/>
              </w:rPr>
              <w:t>2</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sidRPr="00825A75">
              <w:rPr>
                <w:rFonts w:ascii="Times New Roman" w:eastAsia="Times New Roman" w:hAnsi="Times New Roman" w:cs="Times New Roman"/>
                <w:sz w:val="24"/>
                <w:szCs w:val="24"/>
                <w:lang w:eastAsia="ru-RU"/>
              </w:rPr>
              <w:t>1</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sidRPr="00825A75">
              <w:rPr>
                <w:rFonts w:ascii="Times New Roman" w:eastAsia="Times New Roman" w:hAnsi="Times New Roman" w:cs="Times New Roman"/>
                <w:sz w:val="24"/>
                <w:szCs w:val="24"/>
                <w:lang w:eastAsia="ru-RU"/>
              </w:rPr>
              <w:t>1</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r>
      <w:tr w:rsidR="00825A75" w:rsidTr="00BF051F">
        <w:tc>
          <w:tcPr>
            <w:tcW w:w="741"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5</w:t>
            </w:r>
          </w:p>
        </w:tc>
        <w:tc>
          <w:tcPr>
            <w:tcW w:w="4646"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Наречие.</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hAnsi="Times New Roman" w:cs="Times New Roman"/>
                <w:sz w:val="24"/>
                <w:szCs w:val="24"/>
              </w:rPr>
              <w:t>31 час</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4</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2</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r>
      <w:tr w:rsidR="00825A75" w:rsidTr="00BF051F">
        <w:tc>
          <w:tcPr>
            <w:tcW w:w="741"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6</w:t>
            </w:r>
          </w:p>
        </w:tc>
        <w:tc>
          <w:tcPr>
            <w:tcW w:w="4646"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Категория состояния.</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eastAsia="Times New Roman" w:hAnsi="Times New Roman" w:cs="Times New Roman"/>
                <w:sz w:val="24"/>
                <w:szCs w:val="24"/>
                <w:lang w:eastAsia="ru-RU"/>
              </w:rPr>
              <w:t>6 часов</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sidRPr="00825A75">
              <w:rPr>
                <w:rFonts w:ascii="Times New Roman" w:eastAsia="Times New Roman" w:hAnsi="Times New Roman" w:cs="Times New Roman"/>
                <w:sz w:val="24"/>
                <w:szCs w:val="24"/>
                <w:lang w:eastAsia="ru-RU"/>
              </w:rPr>
              <w:t>2</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sidRPr="00825A75">
              <w:rPr>
                <w:rFonts w:ascii="Times New Roman" w:eastAsia="Times New Roman" w:hAnsi="Times New Roman" w:cs="Times New Roman"/>
                <w:sz w:val="24"/>
                <w:szCs w:val="24"/>
                <w:lang w:eastAsia="ru-RU"/>
              </w:rPr>
              <w:t>2</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r>
      <w:tr w:rsidR="00825A75" w:rsidTr="00BF051F">
        <w:tc>
          <w:tcPr>
            <w:tcW w:w="741"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7</w:t>
            </w:r>
          </w:p>
        </w:tc>
        <w:tc>
          <w:tcPr>
            <w:tcW w:w="4646"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Предлог.</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hAnsi="Times New Roman" w:cs="Times New Roman"/>
                <w:sz w:val="24"/>
                <w:szCs w:val="24"/>
              </w:rPr>
              <w:t>13 часов</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p>
        </w:tc>
      </w:tr>
      <w:tr w:rsidR="00825A75" w:rsidTr="00BF051F">
        <w:tc>
          <w:tcPr>
            <w:tcW w:w="741"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8</w:t>
            </w:r>
          </w:p>
        </w:tc>
        <w:tc>
          <w:tcPr>
            <w:tcW w:w="4646" w:type="dxa"/>
          </w:tcPr>
          <w:p w:rsidR="00825A75" w:rsidRPr="00825A75" w:rsidRDefault="00825A75" w:rsidP="005D4E67">
            <w:pPr>
              <w:tabs>
                <w:tab w:val="left" w:pos="8092"/>
              </w:tabs>
              <w:rPr>
                <w:rFonts w:ascii="Times New Roman" w:hAnsi="Times New Roman" w:cs="Times New Roman"/>
                <w:sz w:val="24"/>
                <w:szCs w:val="24"/>
              </w:rPr>
            </w:pPr>
            <w:r w:rsidRPr="00825A75">
              <w:rPr>
                <w:rFonts w:ascii="Times New Roman" w:hAnsi="Times New Roman" w:cs="Times New Roman"/>
                <w:sz w:val="24"/>
                <w:szCs w:val="24"/>
              </w:rPr>
              <w:t>Союз.</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hAnsi="Times New Roman" w:cs="Times New Roman"/>
                <w:sz w:val="24"/>
                <w:szCs w:val="24"/>
              </w:rPr>
              <w:t>17 часов</w:t>
            </w:r>
          </w:p>
        </w:tc>
        <w:tc>
          <w:tcPr>
            <w:tcW w:w="709" w:type="dxa"/>
          </w:tcPr>
          <w:p w:rsidR="00825A75" w:rsidRPr="00825A75"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p>
        </w:tc>
      </w:tr>
      <w:tr w:rsidR="00825A75" w:rsidTr="00BF051F">
        <w:tc>
          <w:tcPr>
            <w:tcW w:w="741" w:type="dxa"/>
          </w:tcPr>
          <w:p w:rsidR="00825A75" w:rsidRPr="005B2A5D"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9</w:t>
            </w:r>
          </w:p>
        </w:tc>
        <w:tc>
          <w:tcPr>
            <w:tcW w:w="4646" w:type="dxa"/>
          </w:tcPr>
          <w:p w:rsidR="00825A75" w:rsidRPr="005B2A5D"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Частица.</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hAnsi="Times New Roman" w:cs="Times New Roman"/>
                <w:sz w:val="24"/>
                <w:szCs w:val="24"/>
              </w:rPr>
              <w:t>20 часов</w:t>
            </w:r>
          </w:p>
        </w:tc>
        <w:tc>
          <w:tcPr>
            <w:tcW w:w="709" w:type="dxa"/>
          </w:tcPr>
          <w:p w:rsidR="00825A75" w:rsidRPr="00825A75"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p>
        </w:tc>
      </w:tr>
      <w:tr w:rsidR="00825A75" w:rsidTr="00BF051F">
        <w:tc>
          <w:tcPr>
            <w:tcW w:w="741" w:type="dxa"/>
          </w:tcPr>
          <w:p w:rsidR="00825A75" w:rsidRPr="005B2A5D"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10</w:t>
            </w:r>
          </w:p>
        </w:tc>
        <w:tc>
          <w:tcPr>
            <w:tcW w:w="4646" w:type="dxa"/>
          </w:tcPr>
          <w:p w:rsidR="00825A75" w:rsidRPr="005B2A5D"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Междометие.</w:t>
            </w:r>
          </w:p>
        </w:tc>
        <w:tc>
          <w:tcPr>
            <w:tcW w:w="1134" w:type="dxa"/>
          </w:tcPr>
          <w:p w:rsidR="00825A75" w:rsidRPr="00825A75" w:rsidRDefault="00825A75" w:rsidP="00825A75">
            <w:pPr>
              <w:tabs>
                <w:tab w:val="left" w:pos="8092"/>
              </w:tabs>
              <w:rPr>
                <w:rFonts w:ascii="Times New Roman" w:hAnsi="Times New Roman" w:cs="Times New Roman"/>
                <w:sz w:val="24"/>
                <w:szCs w:val="24"/>
              </w:rPr>
            </w:pPr>
            <w:r w:rsidRPr="00825A75">
              <w:rPr>
                <w:rFonts w:ascii="Times New Roman" w:hAnsi="Times New Roman" w:cs="Times New Roman"/>
                <w:sz w:val="24"/>
                <w:szCs w:val="24"/>
              </w:rPr>
              <w:t>4 часа</w:t>
            </w:r>
          </w:p>
        </w:tc>
        <w:tc>
          <w:tcPr>
            <w:tcW w:w="709" w:type="dxa"/>
          </w:tcPr>
          <w:p w:rsidR="00825A75" w:rsidRPr="00825A75" w:rsidRDefault="00825A75" w:rsidP="005D4E67">
            <w:pPr>
              <w:tabs>
                <w:tab w:val="left" w:pos="8092"/>
              </w:tabs>
              <w:rPr>
                <w:rFonts w:ascii="Times New Roman" w:hAnsi="Times New Roman" w:cs="Times New Roman"/>
                <w:sz w:val="24"/>
                <w:szCs w:val="24"/>
              </w:rPr>
            </w:pPr>
          </w:p>
        </w:tc>
        <w:tc>
          <w:tcPr>
            <w:tcW w:w="709" w:type="dxa"/>
          </w:tcPr>
          <w:p w:rsidR="00825A75" w:rsidRPr="00825A75" w:rsidRDefault="00825A75" w:rsidP="005D4E67">
            <w:pPr>
              <w:tabs>
                <w:tab w:val="left" w:pos="8092"/>
              </w:tabs>
              <w:rPr>
                <w:rFonts w:ascii="Times New Roman" w:hAnsi="Times New Roman" w:cs="Times New Roman"/>
                <w:sz w:val="24"/>
                <w:szCs w:val="24"/>
              </w:rPr>
            </w:pPr>
          </w:p>
        </w:tc>
        <w:tc>
          <w:tcPr>
            <w:tcW w:w="709" w:type="dxa"/>
          </w:tcPr>
          <w:p w:rsidR="00825A75" w:rsidRPr="00825A75"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9" w:type="dxa"/>
          </w:tcPr>
          <w:p w:rsidR="00825A75" w:rsidRPr="00825A75" w:rsidRDefault="00825A75" w:rsidP="005D4E67">
            <w:pPr>
              <w:tabs>
                <w:tab w:val="left" w:pos="8092"/>
              </w:tabs>
              <w:rPr>
                <w:rFonts w:ascii="Times New Roman" w:hAnsi="Times New Roman" w:cs="Times New Roman"/>
                <w:sz w:val="24"/>
                <w:szCs w:val="24"/>
              </w:rPr>
            </w:pPr>
          </w:p>
        </w:tc>
      </w:tr>
      <w:tr w:rsidR="00825A75" w:rsidTr="00BF051F">
        <w:tc>
          <w:tcPr>
            <w:tcW w:w="741" w:type="dxa"/>
          </w:tcPr>
          <w:p w:rsidR="00825A75"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11</w:t>
            </w:r>
          </w:p>
          <w:p w:rsidR="00825A75" w:rsidRPr="005B2A5D" w:rsidRDefault="00825A75" w:rsidP="005D4E67">
            <w:pPr>
              <w:tabs>
                <w:tab w:val="left" w:pos="8092"/>
              </w:tabs>
              <w:rPr>
                <w:rFonts w:ascii="Times New Roman" w:hAnsi="Times New Roman" w:cs="Times New Roman"/>
                <w:sz w:val="24"/>
                <w:szCs w:val="24"/>
              </w:rPr>
            </w:pPr>
          </w:p>
        </w:tc>
        <w:tc>
          <w:tcPr>
            <w:tcW w:w="4646" w:type="dxa"/>
          </w:tcPr>
          <w:p w:rsidR="00825A75" w:rsidRPr="005B2A5D" w:rsidRDefault="00825A75" w:rsidP="005D4E67">
            <w:pPr>
              <w:tabs>
                <w:tab w:val="left" w:pos="8092"/>
              </w:tabs>
              <w:rPr>
                <w:rFonts w:ascii="Times New Roman" w:hAnsi="Times New Roman" w:cs="Times New Roman"/>
                <w:sz w:val="24"/>
                <w:szCs w:val="24"/>
              </w:rPr>
            </w:pPr>
            <w:r w:rsidRPr="005B2A5D">
              <w:rPr>
                <w:rFonts w:ascii="Times New Roman" w:hAnsi="Times New Roman" w:cs="Times New Roman"/>
                <w:sz w:val="24"/>
                <w:szCs w:val="24"/>
              </w:rPr>
              <w:t>Повторение и</w:t>
            </w:r>
            <w:r>
              <w:rPr>
                <w:rFonts w:ascii="Times New Roman" w:hAnsi="Times New Roman" w:cs="Times New Roman"/>
                <w:sz w:val="24"/>
                <w:szCs w:val="24"/>
              </w:rPr>
              <w:t xml:space="preserve"> систематизация изученного в 5-</w:t>
            </w:r>
            <w:r w:rsidRPr="005B2A5D">
              <w:rPr>
                <w:rFonts w:ascii="Times New Roman" w:hAnsi="Times New Roman" w:cs="Times New Roman"/>
                <w:sz w:val="24"/>
                <w:szCs w:val="24"/>
              </w:rPr>
              <w:t>6 классах.</w:t>
            </w:r>
          </w:p>
        </w:tc>
        <w:tc>
          <w:tcPr>
            <w:tcW w:w="1134" w:type="dxa"/>
          </w:tcPr>
          <w:p w:rsidR="00825A75" w:rsidRPr="00825A75" w:rsidRDefault="00825A75" w:rsidP="00825A75">
            <w:pPr>
              <w:tabs>
                <w:tab w:val="left" w:pos="8092"/>
              </w:tabs>
              <w:rPr>
                <w:rFonts w:ascii="Times New Roman" w:hAnsi="Times New Roman" w:cs="Times New Roman"/>
                <w:sz w:val="28"/>
                <w:szCs w:val="28"/>
              </w:rPr>
            </w:pPr>
            <w:r w:rsidRPr="00825A75">
              <w:rPr>
                <w:rFonts w:ascii="Times New Roman" w:eastAsia="Times New Roman" w:hAnsi="Times New Roman" w:cs="Times New Roman"/>
                <w:sz w:val="24"/>
                <w:szCs w:val="24"/>
                <w:lang w:eastAsia="ru-RU"/>
              </w:rPr>
              <w:t>21 час</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r>
      <w:tr w:rsidR="00825A75" w:rsidTr="00BF051F">
        <w:tc>
          <w:tcPr>
            <w:tcW w:w="741" w:type="dxa"/>
          </w:tcPr>
          <w:p w:rsidR="00825A75" w:rsidRDefault="00825A75" w:rsidP="005D4E67">
            <w:pPr>
              <w:tabs>
                <w:tab w:val="left" w:pos="8092"/>
              </w:tabs>
              <w:rPr>
                <w:rFonts w:ascii="Times New Roman" w:hAnsi="Times New Roman" w:cs="Times New Roman"/>
                <w:sz w:val="24"/>
                <w:szCs w:val="24"/>
              </w:rPr>
            </w:pPr>
          </w:p>
        </w:tc>
        <w:tc>
          <w:tcPr>
            <w:tcW w:w="4646" w:type="dxa"/>
          </w:tcPr>
          <w:p w:rsidR="00825A75" w:rsidRPr="005B2A5D" w:rsidRDefault="00825A75" w:rsidP="005D4E67">
            <w:pPr>
              <w:tabs>
                <w:tab w:val="left" w:pos="8092"/>
              </w:tabs>
              <w:rPr>
                <w:rFonts w:ascii="Times New Roman" w:hAnsi="Times New Roman" w:cs="Times New Roman"/>
                <w:sz w:val="24"/>
                <w:szCs w:val="24"/>
              </w:rPr>
            </w:pPr>
            <w:r>
              <w:rPr>
                <w:rFonts w:ascii="Times New Roman" w:hAnsi="Times New Roman" w:cs="Times New Roman"/>
                <w:sz w:val="24"/>
                <w:szCs w:val="24"/>
              </w:rPr>
              <w:t>Итого</w:t>
            </w:r>
          </w:p>
        </w:tc>
        <w:tc>
          <w:tcPr>
            <w:tcW w:w="1134"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r w:rsidRPr="00825A75">
              <w:rPr>
                <w:rFonts w:ascii="Times New Roman" w:eastAsia="Times New Roman" w:hAnsi="Times New Roman" w:cs="Times New Roman"/>
                <w:sz w:val="24"/>
                <w:szCs w:val="24"/>
                <w:lang w:eastAsia="ru-RU"/>
              </w:rPr>
              <w:t>170 часов</w:t>
            </w: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c>
          <w:tcPr>
            <w:tcW w:w="709" w:type="dxa"/>
          </w:tcPr>
          <w:p w:rsidR="00825A75" w:rsidRPr="00825A75" w:rsidRDefault="00825A75" w:rsidP="005D4E67">
            <w:pPr>
              <w:tabs>
                <w:tab w:val="left" w:pos="8092"/>
              </w:tabs>
              <w:rPr>
                <w:rFonts w:ascii="Times New Roman" w:eastAsia="Times New Roman" w:hAnsi="Times New Roman" w:cs="Times New Roman"/>
                <w:sz w:val="24"/>
                <w:szCs w:val="24"/>
                <w:lang w:eastAsia="ru-RU"/>
              </w:rPr>
            </w:pPr>
          </w:p>
        </w:tc>
      </w:tr>
    </w:tbl>
    <w:p w:rsidR="0045063B" w:rsidRDefault="005D4E67" w:rsidP="005D4E67">
      <w:pPr>
        <w:tabs>
          <w:tab w:val="left" w:pos="8092"/>
        </w:tabs>
        <w:spacing w:after="0"/>
        <w:ind w:left="360"/>
        <w:jc w:val="center"/>
        <w:rPr>
          <w:rFonts w:ascii="Times New Roman" w:hAnsi="Times New Roman" w:cs="Times New Roman"/>
          <w:b/>
          <w:sz w:val="28"/>
          <w:szCs w:val="28"/>
        </w:rPr>
      </w:pPr>
      <w:r w:rsidRPr="005D4E67">
        <w:rPr>
          <w:rFonts w:ascii="Times New Roman" w:hAnsi="Times New Roman" w:cs="Times New Roman"/>
          <w:b/>
          <w:sz w:val="28"/>
          <w:szCs w:val="28"/>
        </w:rPr>
        <w:t>8 класс</w:t>
      </w:r>
    </w:p>
    <w:tbl>
      <w:tblPr>
        <w:tblStyle w:val="a5"/>
        <w:tblW w:w="9270" w:type="dxa"/>
        <w:tblInd w:w="-176" w:type="dxa"/>
        <w:tblLook w:val="04A0"/>
      </w:tblPr>
      <w:tblGrid>
        <w:gridCol w:w="595"/>
        <w:gridCol w:w="5218"/>
        <w:gridCol w:w="1955"/>
        <w:gridCol w:w="798"/>
        <w:gridCol w:w="704"/>
      </w:tblGrid>
      <w:tr w:rsidR="00BF051F" w:rsidRPr="00825A75" w:rsidTr="00E9144D">
        <w:tc>
          <w:tcPr>
            <w:tcW w:w="595" w:type="dxa"/>
            <w:vMerge w:val="restart"/>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w:t>
            </w:r>
          </w:p>
        </w:tc>
        <w:tc>
          <w:tcPr>
            <w:tcW w:w="5218" w:type="dxa"/>
            <w:vMerge w:val="restart"/>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Содержание</w:t>
            </w:r>
          </w:p>
        </w:tc>
        <w:tc>
          <w:tcPr>
            <w:tcW w:w="1955" w:type="dxa"/>
            <w:vMerge w:val="restart"/>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Кол-во часов</w:t>
            </w:r>
          </w:p>
        </w:tc>
        <w:tc>
          <w:tcPr>
            <w:tcW w:w="1502" w:type="dxa"/>
            <w:gridSpan w:val="2"/>
          </w:tcPr>
          <w:p w:rsidR="00BF051F" w:rsidRPr="00825A75" w:rsidRDefault="00BF051F" w:rsidP="00E9144D">
            <w:pPr>
              <w:tabs>
                <w:tab w:val="left" w:pos="8092"/>
              </w:tabs>
              <w:jc w:val="center"/>
              <w:rPr>
                <w:rFonts w:ascii="Times New Roman" w:hAnsi="Times New Roman" w:cs="Times New Roman"/>
                <w:sz w:val="24"/>
                <w:szCs w:val="24"/>
              </w:rPr>
            </w:pPr>
            <w:r>
              <w:rPr>
                <w:rFonts w:ascii="Times New Roman" w:hAnsi="Times New Roman" w:cs="Times New Roman"/>
                <w:sz w:val="24"/>
                <w:szCs w:val="24"/>
              </w:rPr>
              <w:t>В том числе на</w:t>
            </w:r>
          </w:p>
        </w:tc>
      </w:tr>
      <w:tr w:rsidR="00BF051F" w:rsidRPr="00825A75" w:rsidTr="00BE1C70">
        <w:trPr>
          <w:trHeight w:val="1334"/>
        </w:trPr>
        <w:tc>
          <w:tcPr>
            <w:tcW w:w="595" w:type="dxa"/>
            <w:vMerge/>
          </w:tcPr>
          <w:p w:rsidR="00BF051F" w:rsidRPr="00825A75" w:rsidRDefault="00BF051F" w:rsidP="00E9144D">
            <w:pPr>
              <w:tabs>
                <w:tab w:val="left" w:pos="8092"/>
              </w:tabs>
              <w:rPr>
                <w:rFonts w:ascii="Times New Roman" w:hAnsi="Times New Roman" w:cs="Times New Roman"/>
                <w:sz w:val="24"/>
                <w:szCs w:val="24"/>
              </w:rPr>
            </w:pPr>
          </w:p>
        </w:tc>
        <w:tc>
          <w:tcPr>
            <w:tcW w:w="5218" w:type="dxa"/>
            <w:vMerge/>
          </w:tcPr>
          <w:p w:rsidR="00BF051F" w:rsidRPr="00825A75" w:rsidRDefault="00BF051F" w:rsidP="00E9144D">
            <w:pPr>
              <w:tabs>
                <w:tab w:val="left" w:pos="8092"/>
              </w:tabs>
              <w:rPr>
                <w:rFonts w:ascii="Times New Roman" w:hAnsi="Times New Roman" w:cs="Times New Roman"/>
                <w:sz w:val="24"/>
                <w:szCs w:val="24"/>
              </w:rPr>
            </w:pPr>
          </w:p>
        </w:tc>
        <w:tc>
          <w:tcPr>
            <w:tcW w:w="1955" w:type="dxa"/>
            <w:vMerge/>
          </w:tcPr>
          <w:p w:rsidR="00BF051F" w:rsidRPr="00825A75" w:rsidRDefault="00BF051F" w:rsidP="00E9144D">
            <w:pPr>
              <w:tabs>
                <w:tab w:val="left" w:pos="8092"/>
              </w:tabs>
              <w:rPr>
                <w:rFonts w:ascii="Times New Roman" w:hAnsi="Times New Roman" w:cs="Times New Roman"/>
                <w:sz w:val="24"/>
                <w:szCs w:val="24"/>
              </w:rPr>
            </w:pPr>
          </w:p>
        </w:tc>
        <w:tc>
          <w:tcPr>
            <w:tcW w:w="798" w:type="dxa"/>
            <w:textDirection w:val="btLr"/>
          </w:tcPr>
          <w:p w:rsidR="00BF051F" w:rsidRPr="00825A75" w:rsidRDefault="00BF051F" w:rsidP="00BE1C70">
            <w:pPr>
              <w:tabs>
                <w:tab w:val="left" w:pos="8092"/>
              </w:tabs>
              <w:ind w:left="113" w:right="113"/>
              <w:jc w:val="right"/>
              <w:rPr>
                <w:rFonts w:ascii="Times New Roman" w:hAnsi="Times New Roman" w:cs="Times New Roman"/>
                <w:sz w:val="24"/>
                <w:szCs w:val="24"/>
              </w:rPr>
            </w:pPr>
            <w:r w:rsidRPr="00825A75">
              <w:rPr>
                <w:rFonts w:ascii="Times New Roman" w:hAnsi="Times New Roman" w:cs="Times New Roman"/>
                <w:sz w:val="24"/>
                <w:szCs w:val="24"/>
              </w:rPr>
              <w:t>Развитие речи</w:t>
            </w:r>
          </w:p>
        </w:tc>
        <w:tc>
          <w:tcPr>
            <w:tcW w:w="704" w:type="dxa"/>
            <w:textDirection w:val="btLr"/>
          </w:tcPr>
          <w:p w:rsidR="00BF051F" w:rsidRPr="00825A75" w:rsidRDefault="00BF051F" w:rsidP="00BE1C70">
            <w:pPr>
              <w:tabs>
                <w:tab w:val="left" w:pos="8092"/>
              </w:tabs>
              <w:ind w:left="113" w:right="113"/>
              <w:jc w:val="right"/>
              <w:rPr>
                <w:rFonts w:ascii="Times New Roman" w:hAnsi="Times New Roman" w:cs="Times New Roman"/>
                <w:sz w:val="24"/>
                <w:szCs w:val="24"/>
              </w:rPr>
            </w:pPr>
            <w:r w:rsidRPr="00825A75">
              <w:rPr>
                <w:rFonts w:ascii="Times New Roman" w:hAnsi="Times New Roman" w:cs="Times New Roman"/>
                <w:sz w:val="24"/>
                <w:szCs w:val="24"/>
              </w:rPr>
              <w:t>Диктанты</w:t>
            </w: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Русский язык в современном мире.</w:t>
            </w:r>
          </w:p>
        </w:tc>
        <w:tc>
          <w:tcPr>
            <w:tcW w:w="195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 час</w:t>
            </w:r>
          </w:p>
        </w:tc>
        <w:tc>
          <w:tcPr>
            <w:tcW w:w="798" w:type="dxa"/>
          </w:tcPr>
          <w:p w:rsidR="00BF051F" w:rsidRPr="00825A75" w:rsidRDefault="00BF051F" w:rsidP="00E9144D">
            <w:pPr>
              <w:tabs>
                <w:tab w:val="left" w:pos="8092"/>
              </w:tabs>
              <w:rPr>
                <w:rFonts w:ascii="Times New Roman" w:hAnsi="Times New Roman" w:cs="Times New Roman"/>
                <w:sz w:val="24"/>
                <w:szCs w:val="24"/>
              </w:rPr>
            </w:pP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2</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Повторение изученного в 5-7 классах.</w:t>
            </w:r>
          </w:p>
        </w:tc>
        <w:tc>
          <w:tcPr>
            <w:tcW w:w="195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 xml:space="preserve">7 часов: </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3</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Словосочетание.</w:t>
            </w:r>
          </w:p>
        </w:tc>
        <w:tc>
          <w:tcPr>
            <w:tcW w:w="195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8 часов</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4</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Простое предложение.</w:t>
            </w:r>
          </w:p>
        </w:tc>
        <w:tc>
          <w:tcPr>
            <w:tcW w:w="195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3 часа</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5</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Двусоставные предложения. Главные члены предложения</w:t>
            </w:r>
          </w:p>
        </w:tc>
        <w:tc>
          <w:tcPr>
            <w:tcW w:w="195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8 часов</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04"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1</w:t>
            </w: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6</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Второстепенные  члены предложения.</w:t>
            </w:r>
          </w:p>
        </w:tc>
        <w:tc>
          <w:tcPr>
            <w:tcW w:w="1955" w:type="dxa"/>
          </w:tcPr>
          <w:p w:rsidR="00BF051F" w:rsidRPr="00825A75" w:rsidRDefault="00BF051F" w:rsidP="00E9144D">
            <w:pPr>
              <w:tabs>
                <w:tab w:val="left" w:pos="8092"/>
              </w:tabs>
              <w:rPr>
                <w:rFonts w:ascii="Times New Roman" w:hAnsi="Times New Roman" w:cs="Times New Roman"/>
                <w:sz w:val="28"/>
                <w:szCs w:val="28"/>
              </w:rPr>
            </w:pPr>
            <w:r w:rsidRPr="00825A75">
              <w:rPr>
                <w:rFonts w:ascii="Times New Roman" w:hAnsi="Times New Roman" w:cs="Times New Roman"/>
                <w:sz w:val="24"/>
                <w:szCs w:val="24"/>
              </w:rPr>
              <w:t>8 часов</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7</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Односоставные предложения.</w:t>
            </w:r>
          </w:p>
        </w:tc>
        <w:tc>
          <w:tcPr>
            <w:tcW w:w="1955" w:type="dxa"/>
          </w:tcPr>
          <w:p w:rsidR="00BF051F" w:rsidRPr="00825A75" w:rsidRDefault="00BF051F" w:rsidP="00E9144D">
            <w:pPr>
              <w:tabs>
                <w:tab w:val="left" w:pos="8092"/>
              </w:tabs>
              <w:rPr>
                <w:rFonts w:ascii="Times New Roman" w:hAnsi="Times New Roman" w:cs="Times New Roman"/>
                <w:sz w:val="28"/>
                <w:szCs w:val="28"/>
              </w:rPr>
            </w:pPr>
            <w:r w:rsidRPr="00825A75">
              <w:rPr>
                <w:rFonts w:ascii="Times New Roman" w:hAnsi="Times New Roman" w:cs="Times New Roman"/>
                <w:sz w:val="24"/>
                <w:szCs w:val="24"/>
              </w:rPr>
              <w:t>11 часов</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04"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2</w:t>
            </w: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8</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Однородные члены предложения.</w:t>
            </w:r>
          </w:p>
        </w:tc>
        <w:tc>
          <w:tcPr>
            <w:tcW w:w="1955" w:type="dxa"/>
          </w:tcPr>
          <w:p w:rsidR="00BF051F" w:rsidRPr="00825A75" w:rsidRDefault="00BF051F" w:rsidP="00E9144D">
            <w:pPr>
              <w:tabs>
                <w:tab w:val="left" w:pos="8092"/>
              </w:tabs>
              <w:rPr>
                <w:rFonts w:ascii="Times New Roman" w:hAnsi="Times New Roman" w:cs="Times New Roman"/>
                <w:sz w:val="28"/>
                <w:szCs w:val="28"/>
              </w:rPr>
            </w:pPr>
            <w:r w:rsidRPr="00825A75">
              <w:rPr>
                <w:rFonts w:ascii="Times New Roman" w:hAnsi="Times New Roman" w:cs="Times New Roman"/>
                <w:sz w:val="24"/>
                <w:szCs w:val="24"/>
              </w:rPr>
              <w:t>14 часов</w:t>
            </w:r>
            <w:r>
              <w:rPr>
                <w:rFonts w:ascii="Times New Roman" w:hAnsi="Times New Roman" w:cs="Times New Roman"/>
                <w:sz w:val="24"/>
                <w:szCs w:val="24"/>
              </w:rPr>
              <w:t xml:space="preserve"> </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04"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1</w:t>
            </w: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9</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Обособленные члены предложения.</w:t>
            </w:r>
          </w:p>
        </w:tc>
        <w:tc>
          <w:tcPr>
            <w:tcW w:w="1955" w:type="dxa"/>
          </w:tcPr>
          <w:p w:rsidR="00BF051F" w:rsidRPr="00825A75" w:rsidRDefault="00BF051F" w:rsidP="00E9144D">
            <w:pPr>
              <w:tabs>
                <w:tab w:val="left" w:pos="8092"/>
              </w:tabs>
              <w:rPr>
                <w:rFonts w:ascii="Times New Roman" w:hAnsi="Times New Roman" w:cs="Times New Roman"/>
                <w:sz w:val="28"/>
                <w:szCs w:val="28"/>
              </w:rPr>
            </w:pPr>
            <w:r w:rsidRPr="00825A75">
              <w:rPr>
                <w:rFonts w:ascii="Times New Roman" w:hAnsi="Times New Roman" w:cs="Times New Roman"/>
                <w:sz w:val="24"/>
                <w:szCs w:val="24"/>
              </w:rPr>
              <w:t>20 часов</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04"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1</w:t>
            </w: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10</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Обращение.</w:t>
            </w:r>
          </w:p>
        </w:tc>
        <w:tc>
          <w:tcPr>
            <w:tcW w:w="195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3 часа</w:t>
            </w:r>
          </w:p>
        </w:tc>
        <w:tc>
          <w:tcPr>
            <w:tcW w:w="798" w:type="dxa"/>
          </w:tcPr>
          <w:p w:rsidR="00BF051F" w:rsidRPr="00825A75" w:rsidRDefault="00BF051F" w:rsidP="00E9144D">
            <w:pPr>
              <w:tabs>
                <w:tab w:val="left" w:pos="8092"/>
              </w:tabs>
              <w:rPr>
                <w:rFonts w:ascii="Times New Roman" w:hAnsi="Times New Roman" w:cs="Times New Roman"/>
                <w:sz w:val="24"/>
                <w:szCs w:val="24"/>
              </w:rPr>
            </w:pP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11</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Вводные слова и вставные конструкции.</w:t>
            </w:r>
          </w:p>
        </w:tc>
        <w:tc>
          <w:tcPr>
            <w:tcW w:w="1955" w:type="dxa"/>
          </w:tcPr>
          <w:p w:rsidR="00BF051F" w:rsidRPr="00825A75" w:rsidRDefault="00BF051F" w:rsidP="00E9144D">
            <w:pPr>
              <w:tabs>
                <w:tab w:val="left" w:pos="8092"/>
              </w:tabs>
              <w:rPr>
                <w:rFonts w:ascii="Times New Roman" w:hAnsi="Times New Roman" w:cs="Times New Roman"/>
                <w:sz w:val="28"/>
                <w:szCs w:val="28"/>
              </w:rPr>
            </w:pPr>
            <w:r w:rsidRPr="00825A75">
              <w:rPr>
                <w:rFonts w:ascii="Times New Roman" w:hAnsi="Times New Roman" w:cs="Times New Roman"/>
                <w:sz w:val="24"/>
                <w:szCs w:val="24"/>
              </w:rPr>
              <w:t>7 часов</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12</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Способы передачи чужой речи.</w:t>
            </w:r>
          </w:p>
        </w:tc>
        <w:tc>
          <w:tcPr>
            <w:tcW w:w="1955" w:type="dxa"/>
          </w:tcPr>
          <w:p w:rsidR="00BF051F" w:rsidRPr="00825A75" w:rsidRDefault="00BF051F" w:rsidP="00E9144D">
            <w:pPr>
              <w:tabs>
                <w:tab w:val="left" w:pos="8092"/>
              </w:tabs>
              <w:rPr>
                <w:rFonts w:ascii="Times New Roman" w:hAnsi="Times New Roman" w:cs="Times New Roman"/>
                <w:sz w:val="28"/>
                <w:szCs w:val="28"/>
              </w:rPr>
            </w:pPr>
            <w:r w:rsidRPr="00825A75">
              <w:rPr>
                <w:rFonts w:ascii="Times New Roman" w:hAnsi="Times New Roman" w:cs="Times New Roman"/>
                <w:sz w:val="24"/>
                <w:szCs w:val="24"/>
              </w:rPr>
              <w:t>6 часов</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13</w:t>
            </w: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 xml:space="preserve">Повторение и систематизация изученного в 8 классе. </w:t>
            </w:r>
          </w:p>
        </w:tc>
        <w:tc>
          <w:tcPr>
            <w:tcW w:w="1955" w:type="dxa"/>
          </w:tcPr>
          <w:p w:rsidR="00BF051F" w:rsidRPr="00825A75" w:rsidRDefault="00BF051F" w:rsidP="00E9144D">
            <w:pPr>
              <w:tabs>
                <w:tab w:val="left" w:pos="8092"/>
              </w:tabs>
              <w:rPr>
                <w:rFonts w:ascii="Times New Roman" w:hAnsi="Times New Roman" w:cs="Times New Roman"/>
                <w:sz w:val="28"/>
                <w:szCs w:val="28"/>
              </w:rPr>
            </w:pPr>
            <w:r w:rsidRPr="00825A75">
              <w:rPr>
                <w:rFonts w:ascii="Times New Roman" w:hAnsi="Times New Roman" w:cs="Times New Roman"/>
                <w:sz w:val="24"/>
                <w:szCs w:val="24"/>
              </w:rPr>
              <w:t>5 часов</w:t>
            </w:r>
          </w:p>
        </w:tc>
        <w:tc>
          <w:tcPr>
            <w:tcW w:w="798"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04" w:type="dxa"/>
          </w:tcPr>
          <w:p w:rsidR="00BF051F" w:rsidRPr="00825A75" w:rsidRDefault="00BF051F" w:rsidP="00E9144D">
            <w:pPr>
              <w:tabs>
                <w:tab w:val="left" w:pos="8092"/>
              </w:tabs>
              <w:rPr>
                <w:rFonts w:ascii="Times New Roman" w:hAnsi="Times New Roman" w:cs="Times New Roman"/>
                <w:sz w:val="24"/>
                <w:szCs w:val="24"/>
              </w:rPr>
            </w:pPr>
            <w:r>
              <w:rPr>
                <w:rFonts w:ascii="Times New Roman" w:hAnsi="Times New Roman" w:cs="Times New Roman"/>
                <w:sz w:val="24"/>
                <w:szCs w:val="24"/>
              </w:rPr>
              <w:t>1</w:t>
            </w:r>
          </w:p>
        </w:tc>
      </w:tr>
      <w:tr w:rsidR="00BF051F" w:rsidRPr="00825A75" w:rsidTr="00E9144D">
        <w:tc>
          <w:tcPr>
            <w:tcW w:w="595" w:type="dxa"/>
          </w:tcPr>
          <w:p w:rsidR="00BF051F" w:rsidRPr="00825A75" w:rsidRDefault="00BF051F" w:rsidP="00E9144D">
            <w:pPr>
              <w:tabs>
                <w:tab w:val="left" w:pos="8092"/>
              </w:tabs>
              <w:rPr>
                <w:rFonts w:ascii="Times New Roman" w:hAnsi="Times New Roman" w:cs="Times New Roman"/>
                <w:sz w:val="24"/>
                <w:szCs w:val="24"/>
              </w:rPr>
            </w:pPr>
          </w:p>
        </w:tc>
        <w:tc>
          <w:tcPr>
            <w:tcW w:w="5218"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Итого</w:t>
            </w:r>
          </w:p>
        </w:tc>
        <w:tc>
          <w:tcPr>
            <w:tcW w:w="1955" w:type="dxa"/>
          </w:tcPr>
          <w:p w:rsidR="00BF051F" w:rsidRPr="00825A75" w:rsidRDefault="00BF051F" w:rsidP="00E9144D">
            <w:pPr>
              <w:tabs>
                <w:tab w:val="left" w:pos="8092"/>
              </w:tabs>
              <w:rPr>
                <w:rFonts w:ascii="Times New Roman" w:hAnsi="Times New Roman" w:cs="Times New Roman"/>
                <w:sz w:val="24"/>
                <w:szCs w:val="24"/>
              </w:rPr>
            </w:pPr>
            <w:r w:rsidRPr="00825A75">
              <w:rPr>
                <w:rFonts w:ascii="Times New Roman" w:hAnsi="Times New Roman" w:cs="Times New Roman"/>
                <w:sz w:val="24"/>
                <w:szCs w:val="24"/>
              </w:rPr>
              <w:t>102 часа</w:t>
            </w:r>
          </w:p>
        </w:tc>
        <w:tc>
          <w:tcPr>
            <w:tcW w:w="798" w:type="dxa"/>
          </w:tcPr>
          <w:p w:rsidR="00BF051F" w:rsidRPr="00825A75" w:rsidRDefault="00BF051F" w:rsidP="00E9144D">
            <w:pPr>
              <w:tabs>
                <w:tab w:val="left" w:pos="8092"/>
              </w:tabs>
              <w:rPr>
                <w:rFonts w:ascii="Times New Roman" w:hAnsi="Times New Roman" w:cs="Times New Roman"/>
                <w:sz w:val="24"/>
                <w:szCs w:val="24"/>
              </w:rPr>
            </w:pPr>
          </w:p>
        </w:tc>
        <w:tc>
          <w:tcPr>
            <w:tcW w:w="704" w:type="dxa"/>
          </w:tcPr>
          <w:p w:rsidR="00BF051F" w:rsidRPr="00825A75" w:rsidRDefault="00BF051F" w:rsidP="00E9144D">
            <w:pPr>
              <w:tabs>
                <w:tab w:val="left" w:pos="8092"/>
              </w:tabs>
              <w:rPr>
                <w:rFonts w:ascii="Times New Roman" w:hAnsi="Times New Roman" w:cs="Times New Roman"/>
                <w:sz w:val="24"/>
                <w:szCs w:val="24"/>
              </w:rPr>
            </w:pPr>
          </w:p>
        </w:tc>
      </w:tr>
    </w:tbl>
    <w:p w:rsidR="006B5FD6" w:rsidRDefault="006B5FD6" w:rsidP="006B5FD6">
      <w:pPr>
        <w:tabs>
          <w:tab w:val="left" w:pos="8092"/>
        </w:tabs>
        <w:spacing w:after="0"/>
        <w:ind w:left="360"/>
        <w:jc w:val="center"/>
        <w:rPr>
          <w:rFonts w:ascii="Times New Roman" w:hAnsi="Times New Roman" w:cs="Times New Roman"/>
          <w:b/>
          <w:sz w:val="28"/>
          <w:szCs w:val="28"/>
        </w:rPr>
      </w:pPr>
      <w:r w:rsidRPr="006B5FD6">
        <w:rPr>
          <w:rFonts w:ascii="Times New Roman" w:hAnsi="Times New Roman" w:cs="Times New Roman"/>
          <w:b/>
          <w:sz w:val="28"/>
          <w:szCs w:val="28"/>
        </w:rPr>
        <w:lastRenderedPageBreak/>
        <w:t>9 класс</w:t>
      </w:r>
    </w:p>
    <w:tbl>
      <w:tblPr>
        <w:tblStyle w:val="a5"/>
        <w:tblW w:w="9473" w:type="dxa"/>
        <w:tblInd w:w="-176" w:type="dxa"/>
        <w:tblLook w:val="04A0"/>
      </w:tblPr>
      <w:tblGrid>
        <w:gridCol w:w="532"/>
        <w:gridCol w:w="4855"/>
        <w:gridCol w:w="1134"/>
        <w:gridCol w:w="738"/>
        <w:gridCol w:w="738"/>
        <w:gridCol w:w="738"/>
        <w:gridCol w:w="738"/>
      </w:tblGrid>
      <w:tr w:rsidR="00BF051F" w:rsidRPr="005B2A5D" w:rsidTr="00BF051F">
        <w:tc>
          <w:tcPr>
            <w:tcW w:w="532" w:type="dxa"/>
            <w:vMerge w:val="restart"/>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w:t>
            </w:r>
          </w:p>
        </w:tc>
        <w:tc>
          <w:tcPr>
            <w:tcW w:w="4855" w:type="dxa"/>
            <w:vMerge w:val="restart"/>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Содержание</w:t>
            </w:r>
          </w:p>
        </w:tc>
        <w:tc>
          <w:tcPr>
            <w:tcW w:w="1134" w:type="dxa"/>
            <w:vMerge w:val="restart"/>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Кол-во часов</w:t>
            </w:r>
          </w:p>
        </w:tc>
        <w:tc>
          <w:tcPr>
            <w:tcW w:w="2952" w:type="dxa"/>
            <w:gridSpan w:val="4"/>
          </w:tcPr>
          <w:p w:rsidR="00BF051F" w:rsidRPr="00825A75" w:rsidRDefault="00BF051F" w:rsidP="00E9144D">
            <w:pPr>
              <w:tabs>
                <w:tab w:val="left" w:pos="8092"/>
              </w:tabs>
              <w:jc w:val="center"/>
              <w:rPr>
                <w:rFonts w:ascii="Times New Roman" w:hAnsi="Times New Roman" w:cs="Times New Roman"/>
                <w:sz w:val="24"/>
                <w:szCs w:val="24"/>
              </w:rPr>
            </w:pPr>
            <w:r w:rsidRPr="00825A75">
              <w:rPr>
                <w:rFonts w:ascii="Times New Roman" w:hAnsi="Times New Roman" w:cs="Times New Roman"/>
                <w:sz w:val="24"/>
                <w:szCs w:val="24"/>
              </w:rPr>
              <w:t>В том числе на</w:t>
            </w:r>
          </w:p>
        </w:tc>
      </w:tr>
      <w:tr w:rsidR="00BF051F" w:rsidRPr="005B2A5D" w:rsidTr="00BF051F">
        <w:trPr>
          <w:trHeight w:val="1647"/>
        </w:trPr>
        <w:tc>
          <w:tcPr>
            <w:tcW w:w="532" w:type="dxa"/>
            <w:vMerge/>
          </w:tcPr>
          <w:p w:rsidR="00BF051F" w:rsidRPr="00BF051F" w:rsidRDefault="00BF051F" w:rsidP="00CA7D68">
            <w:pPr>
              <w:tabs>
                <w:tab w:val="left" w:pos="8092"/>
              </w:tabs>
              <w:rPr>
                <w:rFonts w:ascii="Times New Roman" w:hAnsi="Times New Roman" w:cs="Times New Roman"/>
                <w:sz w:val="24"/>
                <w:szCs w:val="24"/>
              </w:rPr>
            </w:pPr>
          </w:p>
        </w:tc>
        <w:tc>
          <w:tcPr>
            <w:tcW w:w="4855" w:type="dxa"/>
            <w:vMerge/>
          </w:tcPr>
          <w:p w:rsidR="00BF051F" w:rsidRPr="00BF051F" w:rsidRDefault="00BF051F" w:rsidP="00CA7D68">
            <w:pPr>
              <w:tabs>
                <w:tab w:val="left" w:pos="8092"/>
              </w:tabs>
              <w:rPr>
                <w:rFonts w:ascii="Times New Roman" w:hAnsi="Times New Roman" w:cs="Times New Roman"/>
                <w:sz w:val="24"/>
                <w:szCs w:val="24"/>
              </w:rPr>
            </w:pPr>
          </w:p>
        </w:tc>
        <w:tc>
          <w:tcPr>
            <w:tcW w:w="1134" w:type="dxa"/>
            <w:vMerge/>
          </w:tcPr>
          <w:p w:rsidR="00BF051F" w:rsidRPr="00BF051F" w:rsidRDefault="00BF051F" w:rsidP="00CA7D68">
            <w:pPr>
              <w:tabs>
                <w:tab w:val="left" w:pos="8092"/>
              </w:tabs>
              <w:rPr>
                <w:rFonts w:ascii="Times New Roman" w:hAnsi="Times New Roman" w:cs="Times New Roman"/>
                <w:sz w:val="24"/>
                <w:szCs w:val="24"/>
              </w:rPr>
            </w:pPr>
          </w:p>
        </w:tc>
        <w:tc>
          <w:tcPr>
            <w:tcW w:w="738" w:type="dxa"/>
            <w:textDirection w:val="btLr"/>
          </w:tcPr>
          <w:p w:rsidR="00BF051F" w:rsidRPr="00825A75" w:rsidRDefault="00BF051F" w:rsidP="00E9144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Развитие речи</w:t>
            </w:r>
          </w:p>
        </w:tc>
        <w:tc>
          <w:tcPr>
            <w:tcW w:w="738" w:type="dxa"/>
            <w:textDirection w:val="btLr"/>
          </w:tcPr>
          <w:p w:rsidR="00BF051F" w:rsidRPr="00825A75" w:rsidRDefault="00BF051F" w:rsidP="00E9144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Тесты</w:t>
            </w:r>
          </w:p>
        </w:tc>
        <w:tc>
          <w:tcPr>
            <w:tcW w:w="738" w:type="dxa"/>
            <w:textDirection w:val="btLr"/>
          </w:tcPr>
          <w:p w:rsidR="00BF051F" w:rsidRPr="00825A75" w:rsidRDefault="00BF051F" w:rsidP="00E9144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Диктанты</w:t>
            </w:r>
          </w:p>
        </w:tc>
        <w:tc>
          <w:tcPr>
            <w:tcW w:w="738" w:type="dxa"/>
            <w:textDirection w:val="btLr"/>
          </w:tcPr>
          <w:p w:rsidR="00BF051F" w:rsidRPr="00825A75" w:rsidRDefault="00BF051F" w:rsidP="00E9144D">
            <w:pPr>
              <w:tabs>
                <w:tab w:val="left" w:pos="8092"/>
              </w:tabs>
              <w:ind w:left="113" w:right="113"/>
              <w:rPr>
                <w:rFonts w:ascii="Times New Roman" w:hAnsi="Times New Roman" w:cs="Times New Roman"/>
                <w:sz w:val="24"/>
                <w:szCs w:val="24"/>
              </w:rPr>
            </w:pPr>
            <w:r w:rsidRPr="00825A75">
              <w:rPr>
                <w:rFonts w:ascii="Times New Roman" w:hAnsi="Times New Roman" w:cs="Times New Roman"/>
                <w:sz w:val="24"/>
                <w:szCs w:val="24"/>
              </w:rPr>
              <w:t>Контрольные работы</w:t>
            </w:r>
          </w:p>
        </w:tc>
      </w:tr>
      <w:tr w:rsidR="00BF051F" w:rsidTr="00BF051F">
        <w:tc>
          <w:tcPr>
            <w:tcW w:w="532"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1</w:t>
            </w:r>
          </w:p>
        </w:tc>
        <w:tc>
          <w:tcPr>
            <w:tcW w:w="4855"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Международное значение русского языка.</w:t>
            </w:r>
          </w:p>
        </w:tc>
        <w:tc>
          <w:tcPr>
            <w:tcW w:w="1134"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1 час</w:t>
            </w: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p>
        </w:tc>
      </w:tr>
      <w:tr w:rsidR="00BF051F" w:rsidTr="00BF051F">
        <w:tc>
          <w:tcPr>
            <w:tcW w:w="532"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2</w:t>
            </w:r>
          </w:p>
        </w:tc>
        <w:tc>
          <w:tcPr>
            <w:tcW w:w="4855"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Повторение изученного в 5-8 классах.</w:t>
            </w:r>
          </w:p>
        </w:tc>
        <w:tc>
          <w:tcPr>
            <w:tcW w:w="1134" w:type="dxa"/>
          </w:tcPr>
          <w:p w:rsidR="00BF051F" w:rsidRPr="00BF051F" w:rsidRDefault="00BF051F" w:rsidP="00BF051F">
            <w:pPr>
              <w:tabs>
                <w:tab w:val="left" w:pos="8092"/>
              </w:tabs>
              <w:rPr>
                <w:rFonts w:ascii="Times New Roman" w:hAnsi="Times New Roman" w:cs="Times New Roman"/>
                <w:sz w:val="28"/>
                <w:szCs w:val="28"/>
              </w:rPr>
            </w:pPr>
            <w:r w:rsidRPr="00BF051F">
              <w:rPr>
                <w:rFonts w:ascii="Times New Roman" w:hAnsi="Times New Roman" w:cs="Times New Roman"/>
                <w:sz w:val="24"/>
                <w:szCs w:val="24"/>
              </w:rPr>
              <w:t>13 часов</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38" w:type="dxa"/>
          </w:tcPr>
          <w:p w:rsidR="00BF051F" w:rsidRPr="00BF051F" w:rsidRDefault="00BF051F" w:rsidP="00CA7D68">
            <w:pPr>
              <w:tabs>
                <w:tab w:val="left" w:pos="8092"/>
              </w:tabs>
              <w:rPr>
                <w:rFonts w:ascii="Times New Roman" w:hAnsi="Times New Roman" w:cs="Times New Roman"/>
                <w:sz w:val="24"/>
                <w:szCs w:val="24"/>
              </w:rPr>
            </w:pPr>
          </w:p>
        </w:tc>
      </w:tr>
      <w:tr w:rsidR="00BF051F" w:rsidTr="00BF051F">
        <w:tc>
          <w:tcPr>
            <w:tcW w:w="532"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3</w:t>
            </w:r>
          </w:p>
        </w:tc>
        <w:tc>
          <w:tcPr>
            <w:tcW w:w="4855"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Сложное предложение. Культура речи.</w:t>
            </w:r>
          </w:p>
        </w:tc>
        <w:tc>
          <w:tcPr>
            <w:tcW w:w="1134" w:type="dxa"/>
          </w:tcPr>
          <w:p w:rsidR="00BF051F" w:rsidRPr="00BF051F" w:rsidRDefault="00BF051F" w:rsidP="00BF051F">
            <w:pPr>
              <w:tabs>
                <w:tab w:val="left" w:pos="8092"/>
              </w:tabs>
              <w:rPr>
                <w:rFonts w:ascii="Times New Roman" w:hAnsi="Times New Roman" w:cs="Times New Roman"/>
                <w:sz w:val="28"/>
                <w:szCs w:val="28"/>
              </w:rPr>
            </w:pPr>
            <w:r w:rsidRPr="00BF051F">
              <w:rPr>
                <w:rFonts w:ascii="Times New Roman" w:hAnsi="Times New Roman" w:cs="Times New Roman"/>
                <w:sz w:val="24"/>
                <w:szCs w:val="24"/>
              </w:rPr>
              <w:t>12 часов</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4</w:t>
            </w: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p>
        </w:tc>
      </w:tr>
      <w:tr w:rsidR="00BF051F" w:rsidTr="00BF051F">
        <w:tc>
          <w:tcPr>
            <w:tcW w:w="532"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4</w:t>
            </w:r>
          </w:p>
        </w:tc>
        <w:tc>
          <w:tcPr>
            <w:tcW w:w="4855"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Сложносочинённые предложения.</w:t>
            </w:r>
          </w:p>
        </w:tc>
        <w:tc>
          <w:tcPr>
            <w:tcW w:w="1134" w:type="dxa"/>
          </w:tcPr>
          <w:p w:rsidR="00BF051F" w:rsidRPr="00BF051F" w:rsidRDefault="00BF051F" w:rsidP="00BF051F">
            <w:pPr>
              <w:tabs>
                <w:tab w:val="left" w:pos="8092"/>
              </w:tabs>
              <w:rPr>
                <w:rFonts w:ascii="Times New Roman" w:hAnsi="Times New Roman" w:cs="Times New Roman"/>
                <w:sz w:val="24"/>
                <w:szCs w:val="24"/>
              </w:rPr>
            </w:pPr>
            <w:r w:rsidRPr="00BF051F">
              <w:rPr>
                <w:rFonts w:ascii="Times New Roman" w:hAnsi="Times New Roman" w:cs="Times New Roman"/>
                <w:sz w:val="24"/>
                <w:szCs w:val="24"/>
              </w:rPr>
              <w:t>7 часов</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p>
        </w:tc>
      </w:tr>
      <w:tr w:rsidR="00BF051F" w:rsidTr="00BF051F">
        <w:tc>
          <w:tcPr>
            <w:tcW w:w="532"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5</w:t>
            </w:r>
          </w:p>
        </w:tc>
        <w:tc>
          <w:tcPr>
            <w:tcW w:w="4855"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Сложноподчинённые предложения.</w:t>
            </w:r>
          </w:p>
        </w:tc>
        <w:tc>
          <w:tcPr>
            <w:tcW w:w="1134" w:type="dxa"/>
          </w:tcPr>
          <w:p w:rsidR="00BF051F" w:rsidRPr="00BF051F" w:rsidRDefault="00BF051F" w:rsidP="00BF051F">
            <w:pPr>
              <w:tabs>
                <w:tab w:val="left" w:pos="8092"/>
              </w:tabs>
              <w:rPr>
                <w:rFonts w:ascii="Times New Roman" w:hAnsi="Times New Roman" w:cs="Times New Roman"/>
                <w:sz w:val="28"/>
                <w:szCs w:val="28"/>
              </w:rPr>
            </w:pPr>
            <w:r w:rsidRPr="00BF051F">
              <w:rPr>
                <w:rFonts w:ascii="Times New Roman" w:hAnsi="Times New Roman" w:cs="Times New Roman"/>
                <w:sz w:val="24"/>
                <w:szCs w:val="24"/>
              </w:rPr>
              <w:t>36 часов</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5</w:t>
            </w: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1</w:t>
            </w:r>
          </w:p>
        </w:tc>
      </w:tr>
      <w:tr w:rsidR="00BF051F" w:rsidTr="00BF051F">
        <w:tc>
          <w:tcPr>
            <w:tcW w:w="532"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6</w:t>
            </w:r>
          </w:p>
        </w:tc>
        <w:tc>
          <w:tcPr>
            <w:tcW w:w="4855"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Бессоюзное сложное предложение.</w:t>
            </w:r>
          </w:p>
        </w:tc>
        <w:tc>
          <w:tcPr>
            <w:tcW w:w="1134" w:type="dxa"/>
          </w:tcPr>
          <w:p w:rsidR="00BF051F" w:rsidRPr="00BF051F" w:rsidRDefault="00BF051F" w:rsidP="00BF051F">
            <w:pPr>
              <w:tabs>
                <w:tab w:val="left" w:pos="8092"/>
              </w:tabs>
              <w:rPr>
                <w:rFonts w:ascii="Times New Roman" w:hAnsi="Times New Roman" w:cs="Times New Roman"/>
                <w:sz w:val="24"/>
                <w:szCs w:val="28"/>
              </w:rPr>
            </w:pPr>
            <w:r w:rsidRPr="00BF051F">
              <w:rPr>
                <w:rFonts w:ascii="Times New Roman" w:hAnsi="Times New Roman" w:cs="Times New Roman"/>
                <w:sz w:val="24"/>
                <w:szCs w:val="28"/>
              </w:rPr>
              <w:t>11 часов</w:t>
            </w:r>
            <w:r w:rsidRPr="00BF051F">
              <w:rPr>
                <w:rFonts w:ascii="Times New Roman" w:hAnsi="Times New Roman" w:cs="Times New Roman"/>
                <w:sz w:val="24"/>
                <w:szCs w:val="24"/>
              </w:rPr>
              <w:t xml:space="preserve"> </w:t>
            </w:r>
          </w:p>
        </w:tc>
        <w:tc>
          <w:tcPr>
            <w:tcW w:w="738" w:type="dxa"/>
          </w:tcPr>
          <w:p w:rsidR="00BF051F" w:rsidRPr="00BF051F" w:rsidRDefault="00BF051F" w:rsidP="00CA7D68">
            <w:pPr>
              <w:tabs>
                <w:tab w:val="left" w:pos="8092"/>
              </w:tabs>
              <w:rPr>
                <w:rFonts w:ascii="Times New Roman" w:hAnsi="Times New Roman" w:cs="Times New Roman"/>
                <w:sz w:val="24"/>
                <w:szCs w:val="28"/>
              </w:rPr>
            </w:pPr>
            <w:r w:rsidRPr="00BF051F">
              <w:rPr>
                <w:rFonts w:ascii="Times New Roman" w:hAnsi="Times New Roman" w:cs="Times New Roman"/>
                <w:sz w:val="24"/>
                <w:szCs w:val="28"/>
              </w:rPr>
              <w:t>2</w:t>
            </w:r>
          </w:p>
        </w:tc>
        <w:tc>
          <w:tcPr>
            <w:tcW w:w="738" w:type="dxa"/>
          </w:tcPr>
          <w:p w:rsidR="00BF051F" w:rsidRPr="00BF051F" w:rsidRDefault="00BF051F" w:rsidP="00CA7D68">
            <w:pPr>
              <w:tabs>
                <w:tab w:val="left" w:pos="8092"/>
              </w:tabs>
              <w:rPr>
                <w:rFonts w:ascii="Times New Roman" w:hAnsi="Times New Roman" w:cs="Times New Roman"/>
                <w:sz w:val="24"/>
                <w:szCs w:val="28"/>
              </w:rPr>
            </w:pPr>
          </w:p>
        </w:tc>
        <w:tc>
          <w:tcPr>
            <w:tcW w:w="738" w:type="dxa"/>
          </w:tcPr>
          <w:p w:rsidR="00BF051F" w:rsidRPr="00BF051F" w:rsidRDefault="00BF051F" w:rsidP="00CA7D68">
            <w:pPr>
              <w:tabs>
                <w:tab w:val="left" w:pos="8092"/>
              </w:tabs>
              <w:rPr>
                <w:rFonts w:ascii="Times New Roman" w:hAnsi="Times New Roman" w:cs="Times New Roman"/>
                <w:sz w:val="24"/>
                <w:szCs w:val="28"/>
              </w:rPr>
            </w:pPr>
            <w:r w:rsidRPr="00BF051F">
              <w:rPr>
                <w:rFonts w:ascii="Times New Roman" w:hAnsi="Times New Roman" w:cs="Times New Roman"/>
                <w:sz w:val="24"/>
                <w:szCs w:val="28"/>
              </w:rPr>
              <w:t>1</w:t>
            </w:r>
          </w:p>
        </w:tc>
        <w:tc>
          <w:tcPr>
            <w:tcW w:w="738" w:type="dxa"/>
          </w:tcPr>
          <w:p w:rsidR="00BF051F" w:rsidRPr="00BF051F" w:rsidRDefault="00BF051F" w:rsidP="00CA7D68">
            <w:pPr>
              <w:tabs>
                <w:tab w:val="left" w:pos="8092"/>
              </w:tabs>
              <w:rPr>
                <w:rFonts w:ascii="Times New Roman" w:hAnsi="Times New Roman" w:cs="Times New Roman"/>
                <w:sz w:val="24"/>
                <w:szCs w:val="28"/>
              </w:rPr>
            </w:pPr>
          </w:p>
        </w:tc>
      </w:tr>
      <w:tr w:rsidR="00BF051F" w:rsidTr="00BF051F">
        <w:tc>
          <w:tcPr>
            <w:tcW w:w="532"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7</w:t>
            </w:r>
          </w:p>
        </w:tc>
        <w:tc>
          <w:tcPr>
            <w:tcW w:w="4855"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Сложные предложения с различными видами связи.</w:t>
            </w:r>
          </w:p>
        </w:tc>
        <w:tc>
          <w:tcPr>
            <w:tcW w:w="1134" w:type="dxa"/>
          </w:tcPr>
          <w:p w:rsidR="00BF051F" w:rsidRPr="00BF051F" w:rsidRDefault="00BF051F" w:rsidP="00BF051F">
            <w:pPr>
              <w:tabs>
                <w:tab w:val="left" w:pos="8092"/>
              </w:tabs>
              <w:rPr>
                <w:rFonts w:ascii="Times New Roman" w:hAnsi="Times New Roman" w:cs="Times New Roman"/>
                <w:sz w:val="28"/>
                <w:szCs w:val="28"/>
              </w:rPr>
            </w:pPr>
            <w:r w:rsidRPr="00BF051F">
              <w:rPr>
                <w:rFonts w:ascii="Times New Roman" w:hAnsi="Times New Roman" w:cs="Times New Roman"/>
                <w:sz w:val="24"/>
                <w:szCs w:val="24"/>
              </w:rPr>
              <w:t>12 часов</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3</w:t>
            </w: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1</w:t>
            </w:r>
          </w:p>
        </w:tc>
      </w:tr>
      <w:tr w:rsidR="00BF051F" w:rsidTr="00BF051F">
        <w:tc>
          <w:tcPr>
            <w:tcW w:w="532"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8</w:t>
            </w:r>
          </w:p>
        </w:tc>
        <w:tc>
          <w:tcPr>
            <w:tcW w:w="4855" w:type="dxa"/>
          </w:tcPr>
          <w:p w:rsidR="00BF051F" w:rsidRPr="00BF051F" w:rsidRDefault="00BF051F" w:rsidP="00CA7D68">
            <w:pPr>
              <w:tabs>
                <w:tab w:val="left" w:pos="8092"/>
              </w:tabs>
              <w:rPr>
                <w:rFonts w:ascii="Times New Roman" w:hAnsi="Times New Roman" w:cs="Times New Roman"/>
                <w:sz w:val="24"/>
                <w:szCs w:val="24"/>
              </w:rPr>
            </w:pPr>
            <w:r w:rsidRPr="00BF051F">
              <w:rPr>
                <w:rFonts w:ascii="Times New Roman" w:hAnsi="Times New Roman" w:cs="Times New Roman"/>
                <w:sz w:val="24"/>
                <w:szCs w:val="24"/>
              </w:rPr>
              <w:t>Повторение и систематизация изученного в 5 – 9 классах</w:t>
            </w:r>
          </w:p>
        </w:tc>
        <w:tc>
          <w:tcPr>
            <w:tcW w:w="1134" w:type="dxa"/>
          </w:tcPr>
          <w:p w:rsidR="00BF051F" w:rsidRPr="00BF051F" w:rsidRDefault="00BF051F" w:rsidP="00BF051F">
            <w:pPr>
              <w:tabs>
                <w:tab w:val="left" w:pos="8092"/>
              </w:tabs>
              <w:rPr>
                <w:rFonts w:ascii="Times New Roman" w:hAnsi="Times New Roman" w:cs="Times New Roman"/>
                <w:sz w:val="28"/>
                <w:szCs w:val="28"/>
              </w:rPr>
            </w:pPr>
            <w:r w:rsidRPr="00BF051F">
              <w:rPr>
                <w:rFonts w:ascii="Times New Roman" w:hAnsi="Times New Roman" w:cs="Times New Roman"/>
                <w:sz w:val="24"/>
                <w:szCs w:val="24"/>
              </w:rPr>
              <w:t>10 часов</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2</w:t>
            </w:r>
          </w:p>
        </w:tc>
        <w:tc>
          <w:tcPr>
            <w:tcW w:w="738" w:type="dxa"/>
          </w:tcPr>
          <w:p w:rsidR="00BF051F" w:rsidRP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1</w:t>
            </w:r>
          </w:p>
        </w:tc>
        <w:tc>
          <w:tcPr>
            <w:tcW w:w="738" w:type="dxa"/>
          </w:tcPr>
          <w:p w:rsidR="00BF051F" w:rsidRPr="00BF051F" w:rsidRDefault="00BF051F" w:rsidP="00CA7D68">
            <w:pPr>
              <w:tabs>
                <w:tab w:val="left" w:pos="8092"/>
              </w:tabs>
              <w:rPr>
                <w:rFonts w:ascii="Times New Roman" w:hAnsi="Times New Roman" w:cs="Times New Roman"/>
                <w:sz w:val="24"/>
                <w:szCs w:val="24"/>
              </w:rPr>
            </w:pPr>
          </w:p>
        </w:tc>
        <w:tc>
          <w:tcPr>
            <w:tcW w:w="738" w:type="dxa"/>
          </w:tcPr>
          <w:p w:rsidR="00BF051F" w:rsidRPr="00BF051F" w:rsidRDefault="00BF051F" w:rsidP="00CA7D68">
            <w:pPr>
              <w:tabs>
                <w:tab w:val="left" w:pos="8092"/>
              </w:tabs>
              <w:rPr>
                <w:rFonts w:ascii="Times New Roman" w:hAnsi="Times New Roman" w:cs="Times New Roman"/>
                <w:sz w:val="24"/>
                <w:szCs w:val="24"/>
              </w:rPr>
            </w:pPr>
          </w:p>
        </w:tc>
      </w:tr>
      <w:tr w:rsidR="00BF051F" w:rsidTr="00BF051F">
        <w:tc>
          <w:tcPr>
            <w:tcW w:w="532" w:type="dxa"/>
          </w:tcPr>
          <w:p w:rsidR="00BF051F" w:rsidRDefault="00BF051F" w:rsidP="00CA7D68">
            <w:pPr>
              <w:tabs>
                <w:tab w:val="left" w:pos="8092"/>
              </w:tabs>
              <w:rPr>
                <w:rFonts w:ascii="Times New Roman" w:hAnsi="Times New Roman" w:cs="Times New Roman"/>
                <w:sz w:val="24"/>
                <w:szCs w:val="24"/>
              </w:rPr>
            </w:pPr>
          </w:p>
        </w:tc>
        <w:tc>
          <w:tcPr>
            <w:tcW w:w="4855" w:type="dxa"/>
          </w:tcPr>
          <w:p w:rsidR="00BF051F" w:rsidRDefault="00BF051F" w:rsidP="00CA7D68">
            <w:pPr>
              <w:tabs>
                <w:tab w:val="left" w:pos="8092"/>
              </w:tabs>
              <w:rPr>
                <w:rFonts w:ascii="Times New Roman" w:hAnsi="Times New Roman" w:cs="Times New Roman"/>
                <w:sz w:val="24"/>
                <w:szCs w:val="24"/>
              </w:rPr>
            </w:pPr>
            <w:r>
              <w:rPr>
                <w:rFonts w:ascii="Times New Roman" w:hAnsi="Times New Roman" w:cs="Times New Roman"/>
                <w:sz w:val="24"/>
                <w:szCs w:val="24"/>
              </w:rPr>
              <w:t>Итого</w:t>
            </w:r>
          </w:p>
        </w:tc>
        <w:tc>
          <w:tcPr>
            <w:tcW w:w="1134" w:type="dxa"/>
          </w:tcPr>
          <w:p w:rsidR="00BF051F" w:rsidRPr="003E1BD2" w:rsidRDefault="00BF051F" w:rsidP="00CA7D68">
            <w:pPr>
              <w:tabs>
                <w:tab w:val="left" w:pos="8092"/>
              </w:tabs>
              <w:rPr>
                <w:rFonts w:ascii="Times New Roman" w:hAnsi="Times New Roman" w:cs="Times New Roman"/>
                <w:b/>
                <w:sz w:val="24"/>
                <w:szCs w:val="24"/>
              </w:rPr>
            </w:pPr>
            <w:r>
              <w:rPr>
                <w:rFonts w:ascii="Times New Roman" w:hAnsi="Times New Roman" w:cs="Times New Roman"/>
                <w:b/>
                <w:sz w:val="24"/>
                <w:szCs w:val="24"/>
              </w:rPr>
              <w:t>102 часа</w:t>
            </w:r>
          </w:p>
        </w:tc>
        <w:tc>
          <w:tcPr>
            <w:tcW w:w="738" w:type="dxa"/>
          </w:tcPr>
          <w:p w:rsidR="00BF051F" w:rsidRDefault="00BF051F" w:rsidP="00CA7D68">
            <w:pPr>
              <w:tabs>
                <w:tab w:val="left" w:pos="8092"/>
              </w:tabs>
              <w:rPr>
                <w:rFonts w:ascii="Times New Roman" w:hAnsi="Times New Roman" w:cs="Times New Roman"/>
                <w:b/>
                <w:sz w:val="24"/>
                <w:szCs w:val="24"/>
              </w:rPr>
            </w:pPr>
          </w:p>
        </w:tc>
        <w:tc>
          <w:tcPr>
            <w:tcW w:w="738" w:type="dxa"/>
          </w:tcPr>
          <w:p w:rsidR="00BF051F" w:rsidRDefault="00BF051F" w:rsidP="00CA7D68">
            <w:pPr>
              <w:tabs>
                <w:tab w:val="left" w:pos="8092"/>
              </w:tabs>
              <w:rPr>
                <w:rFonts w:ascii="Times New Roman" w:hAnsi="Times New Roman" w:cs="Times New Roman"/>
                <w:b/>
                <w:sz w:val="24"/>
                <w:szCs w:val="24"/>
              </w:rPr>
            </w:pPr>
          </w:p>
        </w:tc>
        <w:tc>
          <w:tcPr>
            <w:tcW w:w="738" w:type="dxa"/>
          </w:tcPr>
          <w:p w:rsidR="00BF051F" w:rsidRDefault="00BF051F" w:rsidP="00CA7D68">
            <w:pPr>
              <w:tabs>
                <w:tab w:val="left" w:pos="8092"/>
              </w:tabs>
              <w:rPr>
                <w:rFonts w:ascii="Times New Roman" w:hAnsi="Times New Roman" w:cs="Times New Roman"/>
                <w:b/>
                <w:sz w:val="24"/>
                <w:szCs w:val="24"/>
              </w:rPr>
            </w:pPr>
          </w:p>
        </w:tc>
        <w:tc>
          <w:tcPr>
            <w:tcW w:w="738" w:type="dxa"/>
          </w:tcPr>
          <w:p w:rsidR="00BF051F" w:rsidRDefault="00BF051F" w:rsidP="00CA7D68">
            <w:pPr>
              <w:tabs>
                <w:tab w:val="left" w:pos="8092"/>
              </w:tabs>
              <w:rPr>
                <w:rFonts w:ascii="Times New Roman" w:hAnsi="Times New Roman" w:cs="Times New Roman"/>
                <w:b/>
                <w:sz w:val="24"/>
                <w:szCs w:val="24"/>
              </w:rPr>
            </w:pPr>
          </w:p>
        </w:tc>
      </w:tr>
    </w:tbl>
    <w:p w:rsidR="00BE1C70" w:rsidRDefault="00BE1C70" w:rsidP="00881FDF">
      <w:pPr>
        <w:rPr>
          <w:rFonts w:ascii="Times New Roman" w:hAnsi="Times New Roman" w:cs="Times New Roman"/>
          <w:sz w:val="28"/>
        </w:rPr>
      </w:pPr>
    </w:p>
    <w:p w:rsidR="00881FDF" w:rsidRDefault="00881FDF" w:rsidP="00881FDF">
      <w:pPr>
        <w:rPr>
          <w:rFonts w:ascii="Times New Roman" w:hAnsi="Times New Roman" w:cs="Times New Roman"/>
          <w:sz w:val="28"/>
        </w:rPr>
      </w:pPr>
      <w:r w:rsidRPr="00925716">
        <w:rPr>
          <w:rFonts w:ascii="Times New Roman" w:hAnsi="Times New Roman" w:cs="Times New Roman"/>
          <w:sz w:val="28"/>
        </w:rPr>
        <w:t xml:space="preserve">Приложение 1. </w:t>
      </w:r>
    </w:p>
    <w:p w:rsidR="00881FDF" w:rsidRDefault="00881FDF" w:rsidP="00881FDF">
      <w:pPr>
        <w:rPr>
          <w:rFonts w:ascii="Times New Roman" w:hAnsi="Times New Roman" w:cs="Times New Roman"/>
          <w:sz w:val="28"/>
        </w:rPr>
      </w:pPr>
      <w:r w:rsidRPr="00925716">
        <w:rPr>
          <w:rFonts w:ascii="Times New Roman" w:hAnsi="Times New Roman" w:cs="Times New Roman"/>
          <w:sz w:val="28"/>
        </w:rPr>
        <w:t xml:space="preserve">Примерное поурочное планирование курса </w:t>
      </w:r>
      <w:r>
        <w:rPr>
          <w:rFonts w:ascii="Times New Roman" w:hAnsi="Times New Roman" w:cs="Times New Roman"/>
          <w:sz w:val="28"/>
        </w:rPr>
        <w:t>русского языка</w:t>
      </w:r>
      <w:r w:rsidRPr="00925716">
        <w:rPr>
          <w:rFonts w:ascii="Times New Roman" w:hAnsi="Times New Roman" w:cs="Times New Roman"/>
          <w:sz w:val="28"/>
        </w:rPr>
        <w:t xml:space="preserve">  5 – 9 классы.</w:t>
      </w:r>
    </w:p>
    <w:p w:rsidR="00881FDF" w:rsidRDefault="00881FDF" w:rsidP="00881FDF">
      <w:pPr>
        <w:rPr>
          <w:rFonts w:ascii="Times New Roman" w:hAnsi="Times New Roman" w:cs="Times New Roman"/>
          <w:sz w:val="28"/>
        </w:rPr>
      </w:pPr>
      <w:r w:rsidRPr="002F1C5D">
        <w:rPr>
          <w:rFonts w:ascii="Times New Roman" w:hAnsi="Times New Roman" w:cs="Times New Roman"/>
          <w:sz w:val="28"/>
        </w:rPr>
        <w:object w:dxaOrig="1542" w:dyaOrig="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85pt" o:ole="">
            <v:imagedata r:id="rId9" o:title=""/>
          </v:shape>
          <o:OLEObject Type="Embed" ProgID="Word.Document.12" ShapeID="_x0000_i1025" DrawAspect="Icon" ObjectID="_1628073515" r:id="rId10"/>
        </w:object>
      </w:r>
    </w:p>
    <w:p w:rsidR="00881FDF" w:rsidRPr="00925716" w:rsidRDefault="00881FDF" w:rsidP="00881FDF">
      <w:pPr>
        <w:rPr>
          <w:rFonts w:ascii="Times New Roman" w:hAnsi="Times New Roman" w:cs="Times New Roman"/>
          <w:sz w:val="28"/>
        </w:rPr>
      </w:pPr>
    </w:p>
    <w:p w:rsidR="00881FDF" w:rsidRPr="006B5FD6" w:rsidRDefault="00881FDF" w:rsidP="006B5FD6">
      <w:pPr>
        <w:tabs>
          <w:tab w:val="left" w:pos="8092"/>
        </w:tabs>
        <w:spacing w:after="0"/>
        <w:ind w:left="360"/>
        <w:rPr>
          <w:rFonts w:ascii="Times New Roman" w:hAnsi="Times New Roman" w:cs="Times New Roman"/>
          <w:b/>
          <w:sz w:val="28"/>
          <w:szCs w:val="28"/>
        </w:rPr>
      </w:pPr>
    </w:p>
    <w:p w:rsidR="0045063B" w:rsidRDefault="0045063B" w:rsidP="00377311">
      <w:pPr>
        <w:tabs>
          <w:tab w:val="left" w:pos="8092"/>
        </w:tabs>
        <w:spacing w:after="0"/>
        <w:ind w:left="360"/>
        <w:rPr>
          <w:rFonts w:ascii="Times New Roman" w:hAnsi="Times New Roman" w:cs="Times New Roman"/>
          <w:sz w:val="24"/>
          <w:szCs w:val="24"/>
        </w:rPr>
      </w:pPr>
    </w:p>
    <w:p w:rsidR="00BF051F" w:rsidRDefault="00BF051F" w:rsidP="00FB39DD">
      <w:pPr>
        <w:spacing w:after="0" w:line="240" w:lineRule="auto"/>
        <w:jc w:val="center"/>
        <w:rPr>
          <w:rFonts w:ascii="Times New Roman" w:eastAsia="Times New Roman" w:hAnsi="Times New Roman" w:cs="Times New Roman"/>
          <w:b/>
          <w:sz w:val="28"/>
          <w:szCs w:val="32"/>
          <w:lang w:eastAsia="zh-CN"/>
        </w:rPr>
      </w:pPr>
    </w:p>
    <w:sectPr w:rsidR="00BF051F" w:rsidSect="00161278">
      <w:footerReference w:type="defaul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F76" w:rsidRDefault="00390F76" w:rsidP="004B235D">
      <w:pPr>
        <w:spacing w:after="0" w:line="240" w:lineRule="auto"/>
      </w:pPr>
      <w:r>
        <w:separator/>
      </w:r>
    </w:p>
  </w:endnote>
  <w:endnote w:type="continuationSeparator" w:id="1">
    <w:p w:rsidR="00390F76" w:rsidRDefault="00390F76" w:rsidP="004B23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Microsoft Sans Serif">
    <w:panose1 w:val="020B0604020202020204"/>
    <w:charset w:val="CC"/>
    <w:family w:val="swiss"/>
    <w:pitch w:val="variable"/>
    <w:sig w:usb0="61002BDF"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Thames">
    <w:altName w:val="Gabriola"/>
    <w:charset w:val="00"/>
    <w:family w:val="decorative"/>
    <w:pitch w:val="variable"/>
    <w:sig w:usb0="00000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Segoe UI">
    <w:panose1 w:val="020B0502040204020203"/>
    <w:charset w:val="CC"/>
    <w:family w:val="swiss"/>
    <w:pitch w:val="variable"/>
    <w:sig w:usb0="E00022FF" w:usb1="C000205B" w:usb2="00000009" w:usb3="00000000" w:csb0="000001DF" w:csb1="00000000"/>
  </w:font>
  <w:font w:name="SchoolBookC">
    <w:panose1 w:val="00000000000000000000"/>
    <w:charset w:val="CC"/>
    <w:family w:val="auto"/>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Franklin Gothic Heavy">
    <w:charset w:val="CC"/>
    <w:family w:val="swiss"/>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59239"/>
      <w:docPartObj>
        <w:docPartGallery w:val="Page Numbers (Bottom of Page)"/>
        <w:docPartUnique/>
      </w:docPartObj>
    </w:sdtPr>
    <w:sdtContent>
      <w:p w:rsidR="00D86DC8" w:rsidRDefault="00874CD0">
        <w:pPr>
          <w:pStyle w:val="a9"/>
          <w:jc w:val="center"/>
        </w:pPr>
        <w:fldSimple w:instr=" PAGE   \* MERGEFORMAT ">
          <w:r w:rsidR="004214FF">
            <w:rPr>
              <w:noProof/>
            </w:rPr>
            <w:t>3</w:t>
          </w:r>
        </w:fldSimple>
      </w:p>
    </w:sdtContent>
  </w:sdt>
  <w:p w:rsidR="00D86DC8" w:rsidRDefault="00D86DC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F76" w:rsidRDefault="00390F76" w:rsidP="004B235D">
      <w:pPr>
        <w:spacing w:after="0" w:line="240" w:lineRule="auto"/>
      </w:pPr>
      <w:r>
        <w:separator/>
      </w:r>
    </w:p>
  </w:footnote>
  <w:footnote w:type="continuationSeparator" w:id="1">
    <w:p w:rsidR="00390F76" w:rsidRDefault="00390F76" w:rsidP="004B235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2"/>
    <w:lvl w:ilvl="0">
      <w:start w:val="1"/>
      <w:numFmt w:val="bullet"/>
      <w:lvlText w:val=""/>
      <w:lvlJc w:val="left"/>
      <w:pPr>
        <w:tabs>
          <w:tab w:val="num" w:pos="0"/>
        </w:tabs>
        <w:ind w:left="153" w:hanging="360"/>
      </w:pPr>
      <w:rPr>
        <w:rFonts w:ascii="Symbol" w:hAnsi="Symbol" w:cs="Symbol" w:hint="default"/>
      </w:rPr>
    </w:lvl>
  </w:abstractNum>
  <w:abstractNum w:abstractNumId="1">
    <w:nsid w:val="00000011"/>
    <w:multiLevelType w:val="singleLevel"/>
    <w:tmpl w:val="00000011"/>
    <w:name w:val="WW8Num17"/>
    <w:lvl w:ilvl="0">
      <w:start w:val="6"/>
      <w:numFmt w:val="decimal"/>
      <w:lvlText w:val="%1."/>
      <w:lvlJc w:val="left"/>
      <w:pPr>
        <w:tabs>
          <w:tab w:val="num" w:pos="0"/>
        </w:tabs>
        <w:ind w:left="1069" w:hanging="360"/>
      </w:pPr>
      <w:rPr>
        <w:rFonts w:ascii="Times New Roman" w:hAnsi="Times New Roman" w:cs="Times New Roman" w:hint="default"/>
        <w:b w:val="0"/>
        <w:sz w:val="20"/>
        <w:szCs w:val="20"/>
      </w:rPr>
    </w:lvl>
  </w:abstractNum>
  <w:abstractNum w:abstractNumId="2">
    <w:nsid w:val="00000016"/>
    <w:multiLevelType w:val="singleLevel"/>
    <w:tmpl w:val="00000016"/>
    <w:name w:val="WW8Num22"/>
    <w:lvl w:ilvl="0">
      <w:start w:val="1"/>
      <w:numFmt w:val="decimal"/>
      <w:lvlText w:val="%1."/>
      <w:lvlJc w:val="left"/>
      <w:pPr>
        <w:tabs>
          <w:tab w:val="num" w:pos="0"/>
        </w:tabs>
        <w:ind w:left="720" w:hanging="360"/>
      </w:pPr>
      <w:rPr>
        <w:rFonts w:ascii="Times New Roman" w:hAnsi="Times New Roman" w:cs="Times New Roman" w:hint="default"/>
        <w:iCs/>
        <w:spacing w:val="-1"/>
        <w:sz w:val="20"/>
        <w:szCs w:val="20"/>
      </w:rPr>
    </w:lvl>
  </w:abstractNum>
  <w:abstractNum w:abstractNumId="3">
    <w:nsid w:val="01850630"/>
    <w:multiLevelType w:val="hybridMultilevel"/>
    <w:tmpl w:val="0AB29B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530F45"/>
    <w:multiLevelType w:val="hybridMultilevel"/>
    <w:tmpl w:val="EB3E29F4"/>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DD63D5"/>
    <w:multiLevelType w:val="hybridMultilevel"/>
    <w:tmpl w:val="6B702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D4B7DBB"/>
    <w:multiLevelType w:val="hybridMultilevel"/>
    <w:tmpl w:val="A0B61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404613"/>
    <w:multiLevelType w:val="hybridMultilevel"/>
    <w:tmpl w:val="EEF6E6CA"/>
    <w:lvl w:ilvl="0" w:tplc="999C836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6164639"/>
    <w:multiLevelType w:val="hybridMultilevel"/>
    <w:tmpl w:val="99AA91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28296A59"/>
    <w:multiLevelType w:val="hybridMultilevel"/>
    <w:tmpl w:val="52CA6950"/>
    <w:lvl w:ilvl="0" w:tplc="999C836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E20141"/>
    <w:multiLevelType w:val="hybridMultilevel"/>
    <w:tmpl w:val="42A2D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1F24649"/>
    <w:multiLevelType w:val="hybridMultilevel"/>
    <w:tmpl w:val="2D78B472"/>
    <w:lvl w:ilvl="0" w:tplc="04190001">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12">
    <w:nsid w:val="39966058"/>
    <w:multiLevelType w:val="hybridMultilevel"/>
    <w:tmpl w:val="C46E4D9A"/>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B36E83"/>
    <w:multiLevelType w:val="hybridMultilevel"/>
    <w:tmpl w:val="B40E175A"/>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0CE6D70"/>
    <w:multiLevelType w:val="hybridMultilevel"/>
    <w:tmpl w:val="428085B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3401D99"/>
    <w:multiLevelType w:val="hybridMultilevel"/>
    <w:tmpl w:val="398619E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nsid w:val="48C1622B"/>
    <w:multiLevelType w:val="hybridMultilevel"/>
    <w:tmpl w:val="84D2EA14"/>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110" w:hanging="360"/>
      </w:pPr>
      <w:rPr>
        <w:rFonts w:ascii="Courier New" w:hAnsi="Courier New" w:cs="Courier New" w:hint="default"/>
      </w:rPr>
    </w:lvl>
    <w:lvl w:ilvl="2" w:tplc="04190005" w:tentative="1">
      <w:start w:val="1"/>
      <w:numFmt w:val="bullet"/>
      <w:lvlText w:val=""/>
      <w:lvlJc w:val="left"/>
      <w:pPr>
        <w:ind w:left="1830" w:hanging="360"/>
      </w:pPr>
      <w:rPr>
        <w:rFonts w:ascii="Wingdings" w:hAnsi="Wingdings" w:hint="default"/>
      </w:rPr>
    </w:lvl>
    <w:lvl w:ilvl="3" w:tplc="04190001" w:tentative="1">
      <w:start w:val="1"/>
      <w:numFmt w:val="bullet"/>
      <w:lvlText w:val=""/>
      <w:lvlJc w:val="left"/>
      <w:pPr>
        <w:ind w:left="2550" w:hanging="360"/>
      </w:pPr>
      <w:rPr>
        <w:rFonts w:ascii="Symbol" w:hAnsi="Symbol" w:hint="default"/>
      </w:rPr>
    </w:lvl>
    <w:lvl w:ilvl="4" w:tplc="04190003" w:tentative="1">
      <w:start w:val="1"/>
      <w:numFmt w:val="bullet"/>
      <w:lvlText w:val="o"/>
      <w:lvlJc w:val="left"/>
      <w:pPr>
        <w:ind w:left="3270" w:hanging="360"/>
      </w:pPr>
      <w:rPr>
        <w:rFonts w:ascii="Courier New" w:hAnsi="Courier New" w:cs="Courier New" w:hint="default"/>
      </w:rPr>
    </w:lvl>
    <w:lvl w:ilvl="5" w:tplc="04190005" w:tentative="1">
      <w:start w:val="1"/>
      <w:numFmt w:val="bullet"/>
      <w:lvlText w:val=""/>
      <w:lvlJc w:val="left"/>
      <w:pPr>
        <w:ind w:left="3990" w:hanging="360"/>
      </w:pPr>
      <w:rPr>
        <w:rFonts w:ascii="Wingdings" w:hAnsi="Wingdings" w:hint="default"/>
      </w:rPr>
    </w:lvl>
    <w:lvl w:ilvl="6" w:tplc="04190001" w:tentative="1">
      <w:start w:val="1"/>
      <w:numFmt w:val="bullet"/>
      <w:lvlText w:val=""/>
      <w:lvlJc w:val="left"/>
      <w:pPr>
        <w:ind w:left="4710" w:hanging="360"/>
      </w:pPr>
      <w:rPr>
        <w:rFonts w:ascii="Symbol" w:hAnsi="Symbol" w:hint="default"/>
      </w:rPr>
    </w:lvl>
    <w:lvl w:ilvl="7" w:tplc="04190003" w:tentative="1">
      <w:start w:val="1"/>
      <w:numFmt w:val="bullet"/>
      <w:lvlText w:val="o"/>
      <w:lvlJc w:val="left"/>
      <w:pPr>
        <w:ind w:left="5430" w:hanging="360"/>
      </w:pPr>
      <w:rPr>
        <w:rFonts w:ascii="Courier New" w:hAnsi="Courier New" w:cs="Courier New" w:hint="default"/>
      </w:rPr>
    </w:lvl>
    <w:lvl w:ilvl="8" w:tplc="04190005" w:tentative="1">
      <w:start w:val="1"/>
      <w:numFmt w:val="bullet"/>
      <w:lvlText w:val=""/>
      <w:lvlJc w:val="left"/>
      <w:pPr>
        <w:ind w:left="6150" w:hanging="360"/>
      </w:pPr>
      <w:rPr>
        <w:rFonts w:ascii="Wingdings" w:hAnsi="Wingdings" w:hint="default"/>
      </w:rPr>
    </w:lvl>
  </w:abstractNum>
  <w:abstractNum w:abstractNumId="17">
    <w:nsid w:val="49E93EEE"/>
    <w:multiLevelType w:val="hybridMultilevel"/>
    <w:tmpl w:val="E8A472E8"/>
    <w:lvl w:ilvl="0" w:tplc="999C836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C040258"/>
    <w:multiLevelType w:val="hybridMultilevel"/>
    <w:tmpl w:val="1B8652F4"/>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C885201"/>
    <w:multiLevelType w:val="hybridMultilevel"/>
    <w:tmpl w:val="749045F6"/>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E3F1547"/>
    <w:multiLevelType w:val="hybridMultilevel"/>
    <w:tmpl w:val="14BCD1FC"/>
    <w:lvl w:ilvl="0" w:tplc="999C836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02F69F6"/>
    <w:multiLevelType w:val="hybridMultilevel"/>
    <w:tmpl w:val="B40CE734"/>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F66873"/>
    <w:multiLevelType w:val="hybridMultilevel"/>
    <w:tmpl w:val="C55E51D2"/>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B8664C6"/>
    <w:multiLevelType w:val="hybridMultilevel"/>
    <w:tmpl w:val="7A9AE6DC"/>
    <w:lvl w:ilvl="0" w:tplc="999C836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20B1144"/>
    <w:multiLevelType w:val="hybridMultilevel"/>
    <w:tmpl w:val="02247F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551270B"/>
    <w:multiLevelType w:val="hybridMultilevel"/>
    <w:tmpl w:val="2FF42E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7015A74"/>
    <w:multiLevelType w:val="hybridMultilevel"/>
    <w:tmpl w:val="A4A4B9DA"/>
    <w:lvl w:ilvl="0" w:tplc="999C8360">
      <w:numFmt w:val="bullet"/>
      <w:lvlText w:val="•"/>
      <w:lvlJc w:val="left"/>
      <w:pPr>
        <w:ind w:left="1287"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680C6D6D"/>
    <w:multiLevelType w:val="hybridMultilevel"/>
    <w:tmpl w:val="7986A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8415488"/>
    <w:multiLevelType w:val="hybridMultilevel"/>
    <w:tmpl w:val="5BD2F15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9">
    <w:nsid w:val="687E02E9"/>
    <w:multiLevelType w:val="hybridMultilevel"/>
    <w:tmpl w:val="B9FCB1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73AB3385"/>
    <w:multiLevelType w:val="hybridMultilevel"/>
    <w:tmpl w:val="5298004C"/>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72F256A"/>
    <w:multiLevelType w:val="hybridMultilevel"/>
    <w:tmpl w:val="6DA6100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nsid w:val="7E43179C"/>
    <w:multiLevelType w:val="hybridMultilevel"/>
    <w:tmpl w:val="BF548B32"/>
    <w:lvl w:ilvl="0" w:tplc="DCB0FE54">
      <w:numFmt w:val="bullet"/>
      <w:lvlText w:val="•"/>
      <w:lvlJc w:val="left"/>
      <w:pPr>
        <w:ind w:left="390" w:hanging="360"/>
      </w:pPr>
      <w:rPr>
        <w:rFonts w:ascii="Calibri" w:eastAsia="Calibri" w:hAnsi="Calibri" w:cs="Calibri"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29"/>
  </w:num>
  <w:num w:numId="4">
    <w:abstractNumId w:val="15"/>
  </w:num>
  <w:num w:numId="5">
    <w:abstractNumId w:val="6"/>
  </w:num>
  <w:num w:numId="6">
    <w:abstractNumId w:val="31"/>
  </w:num>
  <w:num w:numId="7">
    <w:abstractNumId w:val="28"/>
  </w:num>
  <w:num w:numId="8">
    <w:abstractNumId w:val="25"/>
  </w:num>
  <w:num w:numId="9">
    <w:abstractNumId w:val="8"/>
  </w:num>
  <w:num w:numId="10">
    <w:abstractNumId w:val="14"/>
  </w:num>
  <w:num w:numId="11">
    <w:abstractNumId w:val="5"/>
  </w:num>
  <w:num w:numId="12">
    <w:abstractNumId w:val="24"/>
  </w:num>
  <w:num w:numId="13">
    <w:abstractNumId w:val="27"/>
  </w:num>
  <w:num w:numId="14">
    <w:abstractNumId w:val="16"/>
  </w:num>
  <w:num w:numId="15">
    <w:abstractNumId w:val="22"/>
  </w:num>
  <w:num w:numId="16">
    <w:abstractNumId w:val="18"/>
  </w:num>
  <w:num w:numId="17">
    <w:abstractNumId w:val="4"/>
  </w:num>
  <w:num w:numId="18">
    <w:abstractNumId w:val="13"/>
  </w:num>
  <w:num w:numId="19">
    <w:abstractNumId w:val="19"/>
  </w:num>
  <w:num w:numId="20">
    <w:abstractNumId w:val="12"/>
  </w:num>
  <w:num w:numId="21">
    <w:abstractNumId w:val="32"/>
  </w:num>
  <w:num w:numId="22">
    <w:abstractNumId w:val="21"/>
  </w:num>
  <w:num w:numId="23">
    <w:abstractNumId w:val="30"/>
  </w:num>
  <w:num w:numId="24">
    <w:abstractNumId w:val="20"/>
  </w:num>
  <w:num w:numId="25">
    <w:abstractNumId w:val="7"/>
  </w:num>
  <w:num w:numId="26">
    <w:abstractNumId w:val="17"/>
  </w:num>
  <w:num w:numId="27">
    <w:abstractNumId w:val="23"/>
  </w:num>
  <w:num w:numId="28">
    <w:abstractNumId w:val="9"/>
  </w:num>
  <w:num w:numId="29">
    <w:abstractNumId w:val="3"/>
  </w:num>
  <w:num w:numId="3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A72360"/>
    <w:rsid w:val="0000533D"/>
    <w:rsid w:val="000137F4"/>
    <w:rsid w:val="00017B6D"/>
    <w:rsid w:val="00020B04"/>
    <w:rsid w:val="00021393"/>
    <w:rsid w:val="00023729"/>
    <w:rsid w:val="000241BE"/>
    <w:rsid w:val="000418D1"/>
    <w:rsid w:val="00045317"/>
    <w:rsid w:val="00054279"/>
    <w:rsid w:val="0007074A"/>
    <w:rsid w:val="0007213B"/>
    <w:rsid w:val="00080CA2"/>
    <w:rsid w:val="00081A75"/>
    <w:rsid w:val="000871EE"/>
    <w:rsid w:val="000A1DE4"/>
    <w:rsid w:val="000A3310"/>
    <w:rsid w:val="000B2AB9"/>
    <w:rsid w:val="000B2AD3"/>
    <w:rsid w:val="000B2D30"/>
    <w:rsid w:val="000C16A5"/>
    <w:rsid w:val="000F23B0"/>
    <w:rsid w:val="001011BD"/>
    <w:rsid w:val="0010138C"/>
    <w:rsid w:val="00116858"/>
    <w:rsid w:val="001249FD"/>
    <w:rsid w:val="001331F7"/>
    <w:rsid w:val="00142272"/>
    <w:rsid w:val="00143F17"/>
    <w:rsid w:val="001440D6"/>
    <w:rsid w:val="001459C9"/>
    <w:rsid w:val="00146D7B"/>
    <w:rsid w:val="00150582"/>
    <w:rsid w:val="00157B5A"/>
    <w:rsid w:val="00161278"/>
    <w:rsid w:val="001625EB"/>
    <w:rsid w:val="001740D6"/>
    <w:rsid w:val="0019240A"/>
    <w:rsid w:val="001A5FED"/>
    <w:rsid w:val="001C2420"/>
    <w:rsid w:val="001C258C"/>
    <w:rsid w:val="001C4BAD"/>
    <w:rsid w:val="001C5DBC"/>
    <w:rsid w:val="001D141E"/>
    <w:rsid w:val="001D259E"/>
    <w:rsid w:val="001E2559"/>
    <w:rsid w:val="001E2EFB"/>
    <w:rsid w:val="001E6D8C"/>
    <w:rsid w:val="001F433E"/>
    <w:rsid w:val="001F64CA"/>
    <w:rsid w:val="00201B9C"/>
    <w:rsid w:val="002114BF"/>
    <w:rsid w:val="00214C0F"/>
    <w:rsid w:val="002258E1"/>
    <w:rsid w:val="00234B46"/>
    <w:rsid w:val="00234ECB"/>
    <w:rsid w:val="00244FB0"/>
    <w:rsid w:val="002461C2"/>
    <w:rsid w:val="00273BE7"/>
    <w:rsid w:val="00277315"/>
    <w:rsid w:val="002E17FF"/>
    <w:rsid w:val="002E57BA"/>
    <w:rsid w:val="002E77F4"/>
    <w:rsid w:val="002F1357"/>
    <w:rsid w:val="002F1C5D"/>
    <w:rsid w:val="002F2886"/>
    <w:rsid w:val="00313720"/>
    <w:rsid w:val="00317AD2"/>
    <w:rsid w:val="00330FFA"/>
    <w:rsid w:val="00335979"/>
    <w:rsid w:val="00346DAF"/>
    <w:rsid w:val="003526F6"/>
    <w:rsid w:val="00352EB7"/>
    <w:rsid w:val="00363336"/>
    <w:rsid w:val="00363E0C"/>
    <w:rsid w:val="00364AD3"/>
    <w:rsid w:val="00377311"/>
    <w:rsid w:val="00380876"/>
    <w:rsid w:val="00381518"/>
    <w:rsid w:val="00382BCF"/>
    <w:rsid w:val="00390F76"/>
    <w:rsid w:val="00397978"/>
    <w:rsid w:val="003A5B35"/>
    <w:rsid w:val="003C779A"/>
    <w:rsid w:val="003D0814"/>
    <w:rsid w:val="003D3AB9"/>
    <w:rsid w:val="003D6E37"/>
    <w:rsid w:val="003D772E"/>
    <w:rsid w:val="003E1BD2"/>
    <w:rsid w:val="004013A6"/>
    <w:rsid w:val="004053B3"/>
    <w:rsid w:val="00413D3C"/>
    <w:rsid w:val="004214FF"/>
    <w:rsid w:val="004272F1"/>
    <w:rsid w:val="00431049"/>
    <w:rsid w:val="0043150F"/>
    <w:rsid w:val="00440FCB"/>
    <w:rsid w:val="0044448C"/>
    <w:rsid w:val="00446D2E"/>
    <w:rsid w:val="0045063B"/>
    <w:rsid w:val="00453C1F"/>
    <w:rsid w:val="00456B5F"/>
    <w:rsid w:val="00456C55"/>
    <w:rsid w:val="0046497F"/>
    <w:rsid w:val="00470A27"/>
    <w:rsid w:val="00481B45"/>
    <w:rsid w:val="00484C76"/>
    <w:rsid w:val="004854E7"/>
    <w:rsid w:val="00487CED"/>
    <w:rsid w:val="004A4E79"/>
    <w:rsid w:val="004B0631"/>
    <w:rsid w:val="004B235D"/>
    <w:rsid w:val="004B23DD"/>
    <w:rsid w:val="004C0294"/>
    <w:rsid w:val="004C3B91"/>
    <w:rsid w:val="004C50BF"/>
    <w:rsid w:val="004C7FF2"/>
    <w:rsid w:val="004D2B00"/>
    <w:rsid w:val="004D43F4"/>
    <w:rsid w:val="004E0AD6"/>
    <w:rsid w:val="004E1478"/>
    <w:rsid w:val="004E225E"/>
    <w:rsid w:val="004E79F2"/>
    <w:rsid w:val="004F0C09"/>
    <w:rsid w:val="004F12BC"/>
    <w:rsid w:val="004F4963"/>
    <w:rsid w:val="00513D52"/>
    <w:rsid w:val="00521ECB"/>
    <w:rsid w:val="00522EC2"/>
    <w:rsid w:val="005236F1"/>
    <w:rsid w:val="00533C5C"/>
    <w:rsid w:val="005658EB"/>
    <w:rsid w:val="005813FD"/>
    <w:rsid w:val="005A0230"/>
    <w:rsid w:val="005A3729"/>
    <w:rsid w:val="005A584A"/>
    <w:rsid w:val="005A6FBF"/>
    <w:rsid w:val="005B2A5D"/>
    <w:rsid w:val="005B32E4"/>
    <w:rsid w:val="005B524F"/>
    <w:rsid w:val="005C44BF"/>
    <w:rsid w:val="005C4577"/>
    <w:rsid w:val="005D1D77"/>
    <w:rsid w:val="005D4E67"/>
    <w:rsid w:val="005F099B"/>
    <w:rsid w:val="00613268"/>
    <w:rsid w:val="00614D6C"/>
    <w:rsid w:val="00615DCC"/>
    <w:rsid w:val="00621267"/>
    <w:rsid w:val="00623476"/>
    <w:rsid w:val="00631616"/>
    <w:rsid w:val="00631B1A"/>
    <w:rsid w:val="00636B0C"/>
    <w:rsid w:val="00642142"/>
    <w:rsid w:val="006522F6"/>
    <w:rsid w:val="006577A2"/>
    <w:rsid w:val="006767E5"/>
    <w:rsid w:val="00677312"/>
    <w:rsid w:val="00687E96"/>
    <w:rsid w:val="00691486"/>
    <w:rsid w:val="006938E0"/>
    <w:rsid w:val="006942BF"/>
    <w:rsid w:val="006A1542"/>
    <w:rsid w:val="006B53D0"/>
    <w:rsid w:val="006B5FD6"/>
    <w:rsid w:val="006C3136"/>
    <w:rsid w:val="006C40CF"/>
    <w:rsid w:val="006C4E6B"/>
    <w:rsid w:val="006C66D6"/>
    <w:rsid w:val="006D078A"/>
    <w:rsid w:val="006D1979"/>
    <w:rsid w:val="006E385A"/>
    <w:rsid w:val="006F4CAF"/>
    <w:rsid w:val="00722CC8"/>
    <w:rsid w:val="00747069"/>
    <w:rsid w:val="00747FE2"/>
    <w:rsid w:val="00750BD7"/>
    <w:rsid w:val="007525FE"/>
    <w:rsid w:val="00772101"/>
    <w:rsid w:val="007726A8"/>
    <w:rsid w:val="00775B86"/>
    <w:rsid w:val="00776F6B"/>
    <w:rsid w:val="0078262A"/>
    <w:rsid w:val="00785DF9"/>
    <w:rsid w:val="00794659"/>
    <w:rsid w:val="00795E19"/>
    <w:rsid w:val="007A0D5A"/>
    <w:rsid w:val="007A279E"/>
    <w:rsid w:val="007A2DD2"/>
    <w:rsid w:val="007B14C1"/>
    <w:rsid w:val="007C2895"/>
    <w:rsid w:val="007D05CF"/>
    <w:rsid w:val="007D46C1"/>
    <w:rsid w:val="007E0792"/>
    <w:rsid w:val="007E2EC6"/>
    <w:rsid w:val="007E41A4"/>
    <w:rsid w:val="007E6181"/>
    <w:rsid w:val="007E7948"/>
    <w:rsid w:val="007F6633"/>
    <w:rsid w:val="00802E23"/>
    <w:rsid w:val="0080442D"/>
    <w:rsid w:val="00804556"/>
    <w:rsid w:val="0081138D"/>
    <w:rsid w:val="00822806"/>
    <w:rsid w:val="00825A75"/>
    <w:rsid w:val="00836BB2"/>
    <w:rsid w:val="00846B12"/>
    <w:rsid w:val="00855168"/>
    <w:rsid w:val="00861E8C"/>
    <w:rsid w:val="00862349"/>
    <w:rsid w:val="00863E98"/>
    <w:rsid w:val="008720DB"/>
    <w:rsid w:val="00874CD0"/>
    <w:rsid w:val="00881438"/>
    <w:rsid w:val="00881FDF"/>
    <w:rsid w:val="00884522"/>
    <w:rsid w:val="00891382"/>
    <w:rsid w:val="008A1E26"/>
    <w:rsid w:val="008A37CF"/>
    <w:rsid w:val="008A53D6"/>
    <w:rsid w:val="008A7625"/>
    <w:rsid w:val="008B7249"/>
    <w:rsid w:val="008C6DC7"/>
    <w:rsid w:val="008C6F12"/>
    <w:rsid w:val="008D0003"/>
    <w:rsid w:val="008D60CE"/>
    <w:rsid w:val="008E05C1"/>
    <w:rsid w:val="008E1640"/>
    <w:rsid w:val="008F37B4"/>
    <w:rsid w:val="008F435C"/>
    <w:rsid w:val="00902571"/>
    <w:rsid w:val="009051C0"/>
    <w:rsid w:val="00910A6C"/>
    <w:rsid w:val="00920BEB"/>
    <w:rsid w:val="00933844"/>
    <w:rsid w:val="00934923"/>
    <w:rsid w:val="00937335"/>
    <w:rsid w:val="00946BDB"/>
    <w:rsid w:val="00950B5D"/>
    <w:rsid w:val="0095388B"/>
    <w:rsid w:val="009561EC"/>
    <w:rsid w:val="0095694B"/>
    <w:rsid w:val="009575E8"/>
    <w:rsid w:val="0096177C"/>
    <w:rsid w:val="00962A12"/>
    <w:rsid w:val="00976A1F"/>
    <w:rsid w:val="00977FE8"/>
    <w:rsid w:val="009842DC"/>
    <w:rsid w:val="00995346"/>
    <w:rsid w:val="009A1FE9"/>
    <w:rsid w:val="009B0347"/>
    <w:rsid w:val="009C175F"/>
    <w:rsid w:val="009C62E7"/>
    <w:rsid w:val="009D0868"/>
    <w:rsid w:val="009D6F47"/>
    <w:rsid w:val="009E2758"/>
    <w:rsid w:val="009F3AE9"/>
    <w:rsid w:val="00A04AD3"/>
    <w:rsid w:val="00A05353"/>
    <w:rsid w:val="00A117BE"/>
    <w:rsid w:val="00A118A5"/>
    <w:rsid w:val="00A12B58"/>
    <w:rsid w:val="00A2271C"/>
    <w:rsid w:val="00A34826"/>
    <w:rsid w:val="00A43C66"/>
    <w:rsid w:val="00A525BF"/>
    <w:rsid w:val="00A56BD9"/>
    <w:rsid w:val="00A6412B"/>
    <w:rsid w:val="00A67506"/>
    <w:rsid w:val="00A72360"/>
    <w:rsid w:val="00A75246"/>
    <w:rsid w:val="00A86976"/>
    <w:rsid w:val="00AA2AAD"/>
    <w:rsid w:val="00AA2EE1"/>
    <w:rsid w:val="00AA5D58"/>
    <w:rsid w:val="00AB1878"/>
    <w:rsid w:val="00AB54D1"/>
    <w:rsid w:val="00AB79EB"/>
    <w:rsid w:val="00AC3319"/>
    <w:rsid w:val="00AD4EB3"/>
    <w:rsid w:val="00AE036C"/>
    <w:rsid w:val="00AE0D6F"/>
    <w:rsid w:val="00AE6235"/>
    <w:rsid w:val="00AE6D99"/>
    <w:rsid w:val="00AE780D"/>
    <w:rsid w:val="00AF177B"/>
    <w:rsid w:val="00AF50D9"/>
    <w:rsid w:val="00AF777C"/>
    <w:rsid w:val="00B03781"/>
    <w:rsid w:val="00B163C2"/>
    <w:rsid w:val="00B33A92"/>
    <w:rsid w:val="00B35200"/>
    <w:rsid w:val="00B420DC"/>
    <w:rsid w:val="00B42487"/>
    <w:rsid w:val="00B5298B"/>
    <w:rsid w:val="00B61AA5"/>
    <w:rsid w:val="00B64C31"/>
    <w:rsid w:val="00B64F64"/>
    <w:rsid w:val="00B66189"/>
    <w:rsid w:val="00B71805"/>
    <w:rsid w:val="00B73C48"/>
    <w:rsid w:val="00B82534"/>
    <w:rsid w:val="00B90E41"/>
    <w:rsid w:val="00B95370"/>
    <w:rsid w:val="00BA4D3D"/>
    <w:rsid w:val="00BB5EDD"/>
    <w:rsid w:val="00BC28DE"/>
    <w:rsid w:val="00BD306A"/>
    <w:rsid w:val="00BD5768"/>
    <w:rsid w:val="00BE14CC"/>
    <w:rsid w:val="00BE1C70"/>
    <w:rsid w:val="00BE3AF3"/>
    <w:rsid w:val="00BF0363"/>
    <w:rsid w:val="00BF051F"/>
    <w:rsid w:val="00C15084"/>
    <w:rsid w:val="00C16160"/>
    <w:rsid w:val="00C24198"/>
    <w:rsid w:val="00C268C0"/>
    <w:rsid w:val="00C33A82"/>
    <w:rsid w:val="00C40DE4"/>
    <w:rsid w:val="00C417E1"/>
    <w:rsid w:val="00C56486"/>
    <w:rsid w:val="00C56F76"/>
    <w:rsid w:val="00C72DB3"/>
    <w:rsid w:val="00C82EF0"/>
    <w:rsid w:val="00C90BD6"/>
    <w:rsid w:val="00C92EE7"/>
    <w:rsid w:val="00CA7D68"/>
    <w:rsid w:val="00CB28DC"/>
    <w:rsid w:val="00CB690C"/>
    <w:rsid w:val="00CC0829"/>
    <w:rsid w:val="00CC6D3E"/>
    <w:rsid w:val="00CE13BF"/>
    <w:rsid w:val="00CE3D81"/>
    <w:rsid w:val="00CF219F"/>
    <w:rsid w:val="00D023F6"/>
    <w:rsid w:val="00D042BE"/>
    <w:rsid w:val="00D0447E"/>
    <w:rsid w:val="00D07AAD"/>
    <w:rsid w:val="00D15DFC"/>
    <w:rsid w:val="00D239D1"/>
    <w:rsid w:val="00D244B9"/>
    <w:rsid w:val="00D26640"/>
    <w:rsid w:val="00D36163"/>
    <w:rsid w:val="00D4222F"/>
    <w:rsid w:val="00D45124"/>
    <w:rsid w:val="00D60491"/>
    <w:rsid w:val="00D71B2A"/>
    <w:rsid w:val="00D726B2"/>
    <w:rsid w:val="00D81CC3"/>
    <w:rsid w:val="00D861E7"/>
    <w:rsid w:val="00D86DC8"/>
    <w:rsid w:val="00D9154B"/>
    <w:rsid w:val="00DA30BD"/>
    <w:rsid w:val="00DC1018"/>
    <w:rsid w:val="00DF196E"/>
    <w:rsid w:val="00DF47CA"/>
    <w:rsid w:val="00DF5D3E"/>
    <w:rsid w:val="00E056BC"/>
    <w:rsid w:val="00E15917"/>
    <w:rsid w:val="00E2024F"/>
    <w:rsid w:val="00E330B1"/>
    <w:rsid w:val="00E336AC"/>
    <w:rsid w:val="00E365B7"/>
    <w:rsid w:val="00E36C16"/>
    <w:rsid w:val="00E37951"/>
    <w:rsid w:val="00E43A0D"/>
    <w:rsid w:val="00E46A5B"/>
    <w:rsid w:val="00E47723"/>
    <w:rsid w:val="00E51321"/>
    <w:rsid w:val="00E55E91"/>
    <w:rsid w:val="00E64C0D"/>
    <w:rsid w:val="00E73D8F"/>
    <w:rsid w:val="00E81B0E"/>
    <w:rsid w:val="00E84C74"/>
    <w:rsid w:val="00E87819"/>
    <w:rsid w:val="00E9144D"/>
    <w:rsid w:val="00E968BD"/>
    <w:rsid w:val="00EA4AA5"/>
    <w:rsid w:val="00EA4C7B"/>
    <w:rsid w:val="00EA5666"/>
    <w:rsid w:val="00EC2EEA"/>
    <w:rsid w:val="00EE3046"/>
    <w:rsid w:val="00EE439A"/>
    <w:rsid w:val="00EE565E"/>
    <w:rsid w:val="00EE74A0"/>
    <w:rsid w:val="00F03422"/>
    <w:rsid w:val="00F132E2"/>
    <w:rsid w:val="00F152E5"/>
    <w:rsid w:val="00F368CC"/>
    <w:rsid w:val="00F370F3"/>
    <w:rsid w:val="00F73502"/>
    <w:rsid w:val="00F76DAA"/>
    <w:rsid w:val="00F95C17"/>
    <w:rsid w:val="00F97420"/>
    <w:rsid w:val="00FA0D31"/>
    <w:rsid w:val="00FB39DD"/>
    <w:rsid w:val="00FB504B"/>
    <w:rsid w:val="00FB51EC"/>
    <w:rsid w:val="00FC3CA2"/>
    <w:rsid w:val="00FD6B8D"/>
    <w:rsid w:val="00FE35CF"/>
    <w:rsid w:val="00FE4788"/>
    <w:rsid w:val="00FE53F3"/>
    <w:rsid w:val="00FE5DC2"/>
    <w:rsid w:val="00FF45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line number" w:uiPriority="0"/>
    <w:lsdException w:name="page number" w:uiPriority="0"/>
    <w:lsdException w:name="endnote reference"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278"/>
  </w:style>
  <w:style w:type="paragraph" w:styleId="1">
    <w:name w:val="heading 1"/>
    <w:basedOn w:val="a"/>
    <w:link w:val="10"/>
    <w:uiPriority w:val="9"/>
    <w:qFormat/>
    <w:rsid w:val="00862349"/>
    <w:pPr>
      <w:spacing w:before="100" w:beforeAutospacing="1" w:after="100" w:afterAutospacing="1" w:line="240" w:lineRule="auto"/>
      <w:outlineLvl w:val="0"/>
    </w:pPr>
    <w:rPr>
      <w:rFonts w:ascii="Times New Roman" w:eastAsia="Times New Roman" w:hAnsi="Times New Roman" w:cs="Times New Roman"/>
      <w:b/>
      <w:bCs/>
      <w:color w:val="333333"/>
      <w:kern w:val="36"/>
      <w:sz w:val="24"/>
      <w:szCs w:val="24"/>
      <w:lang w:eastAsia="ru-RU"/>
    </w:rPr>
  </w:style>
  <w:style w:type="paragraph" w:styleId="2">
    <w:name w:val="heading 2"/>
    <w:basedOn w:val="a"/>
    <w:next w:val="a"/>
    <w:link w:val="20"/>
    <w:qFormat/>
    <w:rsid w:val="00862349"/>
    <w:pPr>
      <w:keepNext/>
      <w:keepLines/>
      <w:suppressAutoHyphens/>
      <w:spacing w:before="200" w:after="0" w:line="240" w:lineRule="auto"/>
      <w:outlineLvl w:val="1"/>
    </w:pPr>
    <w:rPr>
      <w:rFonts w:ascii="Cambria" w:eastAsia="Times New Roman" w:hAnsi="Cambria" w:cs="Cambria"/>
      <w:b/>
      <w:bCs/>
      <w:color w:val="4F81BD"/>
      <w:sz w:val="26"/>
      <w:szCs w:val="26"/>
      <w:lang w:eastAsia="ar-SA"/>
    </w:rPr>
  </w:style>
  <w:style w:type="paragraph" w:styleId="5">
    <w:name w:val="heading 5"/>
    <w:basedOn w:val="a"/>
    <w:next w:val="a"/>
    <w:link w:val="50"/>
    <w:uiPriority w:val="9"/>
    <w:semiHidden/>
    <w:unhideWhenUsed/>
    <w:qFormat/>
    <w:rsid w:val="00862349"/>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72360"/>
    <w:pPr>
      <w:ind w:left="720"/>
      <w:contextualSpacing/>
    </w:pPr>
  </w:style>
  <w:style w:type="table" w:styleId="a5">
    <w:name w:val="Table Grid"/>
    <w:basedOn w:val="a1"/>
    <w:rsid w:val="004506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862349"/>
    <w:rPr>
      <w:rFonts w:ascii="Times New Roman" w:eastAsia="Times New Roman" w:hAnsi="Times New Roman" w:cs="Times New Roman"/>
      <w:b/>
      <w:bCs/>
      <w:color w:val="333333"/>
      <w:kern w:val="36"/>
      <w:sz w:val="24"/>
      <w:szCs w:val="24"/>
      <w:lang w:eastAsia="ru-RU"/>
    </w:rPr>
  </w:style>
  <w:style w:type="character" w:customStyle="1" w:styleId="20">
    <w:name w:val="Заголовок 2 Знак"/>
    <w:basedOn w:val="a0"/>
    <w:link w:val="2"/>
    <w:rsid w:val="00862349"/>
    <w:rPr>
      <w:rFonts w:ascii="Cambria" w:eastAsia="Times New Roman" w:hAnsi="Cambria" w:cs="Cambria"/>
      <w:b/>
      <w:bCs/>
      <w:color w:val="4F81BD"/>
      <w:sz w:val="26"/>
      <w:szCs w:val="26"/>
      <w:lang w:eastAsia="ar-SA"/>
    </w:rPr>
  </w:style>
  <w:style w:type="character" w:customStyle="1" w:styleId="50">
    <w:name w:val="Заголовок 5 Знак"/>
    <w:basedOn w:val="a0"/>
    <w:link w:val="5"/>
    <w:uiPriority w:val="9"/>
    <w:semiHidden/>
    <w:rsid w:val="00862349"/>
    <w:rPr>
      <w:rFonts w:asciiTheme="majorHAnsi" w:eastAsiaTheme="majorEastAsia" w:hAnsiTheme="majorHAnsi" w:cstheme="majorBidi"/>
      <w:color w:val="243F60" w:themeColor="accent1" w:themeShade="7F"/>
      <w:sz w:val="24"/>
      <w:szCs w:val="24"/>
      <w:lang w:eastAsia="ru-RU"/>
    </w:rPr>
  </w:style>
  <w:style w:type="numbering" w:customStyle="1" w:styleId="11">
    <w:name w:val="Нет списка1"/>
    <w:next w:val="a2"/>
    <w:uiPriority w:val="99"/>
    <w:semiHidden/>
    <w:unhideWhenUsed/>
    <w:rsid w:val="00862349"/>
  </w:style>
  <w:style w:type="character" w:customStyle="1" w:styleId="s1">
    <w:name w:val="s1"/>
    <w:basedOn w:val="a0"/>
    <w:rsid w:val="00862349"/>
  </w:style>
  <w:style w:type="paragraph" w:customStyle="1" w:styleId="p4">
    <w:name w:val="p4"/>
    <w:basedOn w:val="a"/>
    <w:rsid w:val="00862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862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62349"/>
  </w:style>
  <w:style w:type="character" w:customStyle="1" w:styleId="s4">
    <w:name w:val="s4"/>
    <w:basedOn w:val="a0"/>
    <w:rsid w:val="00862349"/>
  </w:style>
  <w:style w:type="paragraph" w:customStyle="1" w:styleId="p12">
    <w:name w:val="p12"/>
    <w:basedOn w:val="a"/>
    <w:rsid w:val="00862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862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862349"/>
  </w:style>
  <w:style w:type="paragraph" w:customStyle="1" w:styleId="c10">
    <w:name w:val="c10"/>
    <w:basedOn w:val="a"/>
    <w:rsid w:val="00862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link w:val="a3"/>
    <w:uiPriority w:val="34"/>
    <w:locked/>
    <w:rsid w:val="00862349"/>
  </w:style>
  <w:style w:type="character" w:styleId="a6">
    <w:name w:val="Hyperlink"/>
    <w:basedOn w:val="a0"/>
    <w:rsid w:val="00862349"/>
    <w:rPr>
      <w:color w:val="0000FF"/>
      <w:u w:val="single"/>
    </w:rPr>
  </w:style>
  <w:style w:type="paragraph" w:customStyle="1" w:styleId="Default">
    <w:name w:val="Default"/>
    <w:rsid w:val="008623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7">
    <w:name w:val="header"/>
    <w:basedOn w:val="a"/>
    <w:link w:val="a8"/>
    <w:unhideWhenUsed/>
    <w:rsid w:val="0086234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rsid w:val="00862349"/>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6234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uiPriority w:val="99"/>
    <w:rsid w:val="00862349"/>
    <w:rPr>
      <w:rFonts w:ascii="Times New Roman" w:eastAsia="Times New Roman" w:hAnsi="Times New Roman" w:cs="Times New Roman"/>
      <w:sz w:val="24"/>
      <w:szCs w:val="24"/>
      <w:lang w:eastAsia="ru-RU"/>
    </w:rPr>
  </w:style>
  <w:style w:type="paragraph" w:customStyle="1" w:styleId="ConsPlusNormal">
    <w:name w:val="ConsPlusNormal"/>
    <w:uiPriority w:val="99"/>
    <w:rsid w:val="0086234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20">
    <w:name w:val="Font Style20"/>
    <w:rsid w:val="00862349"/>
    <w:rPr>
      <w:rFonts w:ascii="Cambria" w:hAnsi="Cambria" w:cs="Cambria"/>
      <w:sz w:val="20"/>
      <w:szCs w:val="20"/>
    </w:rPr>
  </w:style>
  <w:style w:type="paragraph" w:customStyle="1" w:styleId="Style1">
    <w:name w:val="Style1"/>
    <w:basedOn w:val="a"/>
    <w:uiPriority w:val="99"/>
    <w:rsid w:val="00862349"/>
    <w:pPr>
      <w:widowControl w:val="0"/>
      <w:autoSpaceDE w:val="0"/>
      <w:autoSpaceDN w:val="0"/>
      <w:adjustRightInd w:val="0"/>
      <w:spacing w:after="0" w:line="250" w:lineRule="exact"/>
      <w:jc w:val="both"/>
    </w:pPr>
    <w:rPr>
      <w:rFonts w:ascii="Cambria" w:eastAsia="Times New Roman" w:hAnsi="Cambria" w:cs="Times New Roman"/>
      <w:sz w:val="24"/>
      <w:szCs w:val="24"/>
      <w:lang w:eastAsia="ru-RU"/>
    </w:rPr>
  </w:style>
  <w:style w:type="paragraph" w:customStyle="1" w:styleId="Style4">
    <w:name w:val="Style4"/>
    <w:basedOn w:val="a"/>
    <w:uiPriority w:val="99"/>
    <w:rsid w:val="00862349"/>
    <w:pPr>
      <w:widowControl w:val="0"/>
      <w:autoSpaceDE w:val="0"/>
      <w:autoSpaceDN w:val="0"/>
      <w:adjustRightInd w:val="0"/>
      <w:spacing w:after="0" w:line="257" w:lineRule="exact"/>
      <w:ind w:firstLine="283"/>
      <w:jc w:val="both"/>
    </w:pPr>
    <w:rPr>
      <w:rFonts w:ascii="Cambria" w:eastAsia="Times New Roman" w:hAnsi="Cambria" w:cs="Times New Roman"/>
      <w:sz w:val="24"/>
      <w:szCs w:val="24"/>
      <w:lang w:eastAsia="ru-RU"/>
    </w:rPr>
  </w:style>
  <w:style w:type="character" w:styleId="ab">
    <w:name w:val="page number"/>
    <w:basedOn w:val="a0"/>
    <w:rsid w:val="00862349"/>
  </w:style>
  <w:style w:type="paragraph" w:customStyle="1" w:styleId="Style6">
    <w:name w:val="Style6"/>
    <w:basedOn w:val="a"/>
    <w:uiPriority w:val="99"/>
    <w:rsid w:val="0086234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
    <w:uiPriority w:val="99"/>
    <w:rsid w:val="00862349"/>
    <w:pPr>
      <w:widowControl w:val="0"/>
      <w:autoSpaceDE w:val="0"/>
      <w:autoSpaceDN w:val="0"/>
      <w:adjustRightInd w:val="0"/>
      <w:spacing w:after="0" w:line="370" w:lineRule="exact"/>
    </w:pPr>
    <w:rPr>
      <w:rFonts w:ascii="Cambria" w:eastAsia="Times New Roman" w:hAnsi="Cambria" w:cs="Times New Roman"/>
      <w:sz w:val="24"/>
      <w:szCs w:val="24"/>
      <w:lang w:eastAsia="ru-RU"/>
    </w:rPr>
  </w:style>
  <w:style w:type="paragraph" w:customStyle="1" w:styleId="Style10">
    <w:name w:val="Style10"/>
    <w:basedOn w:val="a"/>
    <w:uiPriority w:val="99"/>
    <w:rsid w:val="00862349"/>
    <w:pPr>
      <w:widowControl w:val="0"/>
      <w:autoSpaceDE w:val="0"/>
      <w:autoSpaceDN w:val="0"/>
      <w:adjustRightInd w:val="0"/>
      <w:spacing w:after="0" w:line="307" w:lineRule="exact"/>
      <w:ind w:hanging="288"/>
    </w:pPr>
    <w:rPr>
      <w:rFonts w:ascii="Cambria" w:eastAsia="Times New Roman" w:hAnsi="Cambria" w:cs="Times New Roman"/>
      <w:sz w:val="24"/>
      <w:szCs w:val="24"/>
      <w:lang w:eastAsia="ru-RU"/>
    </w:rPr>
  </w:style>
  <w:style w:type="paragraph" w:customStyle="1" w:styleId="Style14">
    <w:name w:val="Style14"/>
    <w:basedOn w:val="a"/>
    <w:rsid w:val="00862349"/>
    <w:pPr>
      <w:widowControl w:val="0"/>
      <w:autoSpaceDE w:val="0"/>
      <w:autoSpaceDN w:val="0"/>
      <w:adjustRightInd w:val="0"/>
      <w:spacing w:after="0" w:line="251" w:lineRule="exact"/>
      <w:ind w:firstLine="288"/>
      <w:jc w:val="both"/>
    </w:pPr>
    <w:rPr>
      <w:rFonts w:ascii="Cambria" w:eastAsia="Times New Roman" w:hAnsi="Cambria" w:cs="Times New Roman"/>
      <w:sz w:val="24"/>
      <w:szCs w:val="24"/>
      <w:lang w:eastAsia="ru-RU"/>
    </w:rPr>
  </w:style>
  <w:style w:type="paragraph" w:customStyle="1" w:styleId="Style15">
    <w:name w:val="Style15"/>
    <w:basedOn w:val="a"/>
    <w:rsid w:val="0086234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6">
    <w:name w:val="Style16"/>
    <w:basedOn w:val="a"/>
    <w:rsid w:val="00862349"/>
    <w:pPr>
      <w:widowControl w:val="0"/>
      <w:autoSpaceDE w:val="0"/>
      <w:autoSpaceDN w:val="0"/>
      <w:adjustRightInd w:val="0"/>
      <w:spacing w:after="0" w:line="229" w:lineRule="exact"/>
      <w:ind w:firstLine="288"/>
      <w:jc w:val="both"/>
    </w:pPr>
    <w:rPr>
      <w:rFonts w:ascii="Cambria" w:eastAsia="Times New Roman" w:hAnsi="Cambria" w:cs="Times New Roman"/>
      <w:sz w:val="24"/>
      <w:szCs w:val="24"/>
      <w:lang w:eastAsia="ru-RU"/>
    </w:rPr>
  </w:style>
  <w:style w:type="character" w:customStyle="1" w:styleId="FontStyle18">
    <w:name w:val="Font Style18"/>
    <w:uiPriority w:val="99"/>
    <w:rsid w:val="00862349"/>
    <w:rPr>
      <w:rFonts w:ascii="Microsoft Sans Serif" w:hAnsi="Microsoft Sans Serif" w:cs="Microsoft Sans Serif"/>
      <w:sz w:val="32"/>
      <w:szCs w:val="32"/>
    </w:rPr>
  </w:style>
  <w:style w:type="character" w:customStyle="1" w:styleId="FontStyle21">
    <w:name w:val="Font Style21"/>
    <w:rsid w:val="00862349"/>
    <w:rPr>
      <w:rFonts w:ascii="Microsoft Sans Serif" w:hAnsi="Microsoft Sans Serif" w:cs="Microsoft Sans Serif"/>
      <w:b/>
      <w:bCs/>
      <w:sz w:val="28"/>
      <w:szCs w:val="28"/>
    </w:rPr>
  </w:style>
  <w:style w:type="character" w:customStyle="1" w:styleId="FontStyle22">
    <w:name w:val="Font Style22"/>
    <w:rsid w:val="00862349"/>
    <w:rPr>
      <w:rFonts w:ascii="Microsoft Sans Serif" w:hAnsi="Microsoft Sans Serif" w:cs="Microsoft Sans Serif"/>
      <w:spacing w:val="10"/>
      <w:sz w:val="18"/>
      <w:szCs w:val="18"/>
    </w:rPr>
  </w:style>
  <w:style w:type="character" w:customStyle="1" w:styleId="FontStyle26">
    <w:name w:val="Font Style26"/>
    <w:rsid w:val="00862349"/>
    <w:rPr>
      <w:rFonts w:ascii="Cambria" w:hAnsi="Cambria" w:cs="Cambria"/>
      <w:i/>
      <w:iCs/>
      <w:sz w:val="20"/>
      <w:szCs w:val="20"/>
    </w:rPr>
  </w:style>
  <w:style w:type="character" w:customStyle="1" w:styleId="FontStyle29">
    <w:name w:val="Font Style29"/>
    <w:rsid w:val="00862349"/>
    <w:rPr>
      <w:rFonts w:ascii="Georgia" w:hAnsi="Georgia" w:cs="Georgia"/>
      <w:b/>
      <w:bCs/>
      <w:sz w:val="40"/>
      <w:szCs w:val="40"/>
    </w:rPr>
  </w:style>
  <w:style w:type="character" w:customStyle="1" w:styleId="FontStyle30">
    <w:name w:val="Font Style30"/>
    <w:rsid w:val="00862349"/>
    <w:rPr>
      <w:rFonts w:ascii="Microsoft Sans Serif" w:hAnsi="Microsoft Sans Serif" w:cs="Microsoft Sans Serif"/>
      <w:sz w:val="26"/>
      <w:szCs w:val="26"/>
    </w:rPr>
  </w:style>
  <w:style w:type="character" w:customStyle="1" w:styleId="FontStyle31">
    <w:name w:val="Font Style31"/>
    <w:rsid w:val="00862349"/>
    <w:rPr>
      <w:rFonts w:ascii="Cambria" w:hAnsi="Cambria" w:cs="Cambria"/>
      <w:sz w:val="18"/>
      <w:szCs w:val="18"/>
    </w:rPr>
  </w:style>
  <w:style w:type="paragraph" w:styleId="ac">
    <w:name w:val="footnote text"/>
    <w:basedOn w:val="a"/>
    <w:link w:val="ad"/>
    <w:rsid w:val="00862349"/>
    <w:pPr>
      <w:spacing w:after="0" w:line="240" w:lineRule="auto"/>
    </w:pPr>
    <w:rPr>
      <w:rFonts w:ascii="Thames" w:eastAsia="Times New Roman" w:hAnsi="Thames" w:cs="Times New Roman"/>
      <w:sz w:val="20"/>
      <w:szCs w:val="20"/>
      <w:lang w:eastAsia="ru-RU"/>
    </w:rPr>
  </w:style>
  <w:style w:type="character" w:customStyle="1" w:styleId="ad">
    <w:name w:val="Текст сноски Знак"/>
    <w:basedOn w:val="a0"/>
    <w:link w:val="ac"/>
    <w:rsid w:val="00862349"/>
    <w:rPr>
      <w:rFonts w:ascii="Thames" w:eastAsia="Times New Roman" w:hAnsi="Thames" w:cs="Times New Roman"/>
      <w:sz w:val="20"/>
      <w:szCs w:val="20"/>
      <w:lang w:eastAsia="ru-RU"/>
    </w:rPr>
  </w:style>
  <w:style w:type="character" w:styleId="ae">
    <w:name w:val="footnote reference"/>
    <w:semiHidden/>
    <w:rsid w:val="00862349"/>
    <w:rPr>
      <w:rFonts w:ascii="Times New Roman" w:hAnsi="Times New Roman"/>
      <w:sz w:val="20"/>
      <w:vertAlign w:val="superscript"/>
    </w:rPr>
  </w:style>
  <w:style w:type="paragraph" w:customStyle="1" w:styleId="Style2">
    <w:name w:val="Style2"/>
    <w:basedOn w:val="a"/>
    <w:uiPriority w:val="99"/>
    <w:rsid w:val="00862349"/>
    <w:pPr>
      <w:widowControl w:val="0"/>
      <w:autoSpaceDE w:val="0"/>
      <w:autoSpaceDN w:val="0"/>
      <w:adjustRightInd w:val="0"/>
      <w:spacing w:after="0" w:line="254" w:lineRule="exact"/>
    </w:pPr>
    <w:rPr>
      <w:rFonts w:ascii="Cambria" w:eastAsia="Times New Roman" w:hAnsi="Cambria" w:cs="Times New Roman"/>
      <w:sz w:val="24"/>
      <w:szCs w:val="24"/>
      <w:lang w:eastAsia="ru-RU"/>
    </w:rPr>
  </w:style>
  <w:style w:type="character" w:customStyle="1" w:styleId="FontStyle19">
    <w:name w:val="Font Style19"/>
    <w:rsid w:val="00862349"/>
    <w:rPr>
      <w:rFonts w:ascii="Book Antiqua" w:hAnsi="Book Antiqua" w:cs="Book Antiqua"/>
      <w:i/>
      <w:iCs/>
      <w:spacing w:val="20"/>
      <w:sz w:val="18"/>
      <w:szCs w:val="18"/>
    </w:rPr>
  </w:style>
  <w:style w:type="character" w:customStyle="1" w:styleId="FontStyle24">
    <w:name w:val="Font Style24"/>
    <w:rsid w:val="00862349"/>
    <w:rPr>
      <w:rFonts w:ascii="Cambria" w:hAnsi="Cambria" w:cs="Cambria"/>
      <w:b/>
      <w:bCs/>
      <w:i/>
      <w:iCs/>
      <w:spacing w:val="20"/>
      <w:sz w:val="16"/>
      <w:szCs w:val="16"/>
    </w:rPr>
  </w:style>
  <w:style w:type="paragraph" w:customStyle="1" w:styleId="Style9">
    <w:name w:val="Style9"/>
    <w:basedOn w:val="a"/>
    <w:uiPriority w:val="99"/>
    <w:rsid w:val="00862349"/>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character" w:customStyle="1" w:styleId="FontStyle23">
    <w:name w:val="Font Style23"/>
    <w:rsid w:val="00862349"/>
    <w:rPr>
      <w:rFonts w:ascii="Microsoft Sans Serif" w:hAnsi="Microsoft Sans Serif" w:cs="Microsoft Sans Serif"/>
      <w:b/>
      <w:bCs/>
      <w:sz w:val="20"/>
      <w:szCs w:val="20"/>
    </w:rPr>
  </w:style>
  <w:style w:type="paragraph" w:customStyle="1" w:styleId="Style21">
    <w:name w:val="Style21"/>
    <w:basedOn w:val="a"/>
    <w:rsid w:val="00862349"/>
    <w:pPr>
      <w:widowControl w:val="0"/>
      <w:autoSpaceDE w:val="0"/>
      <w:autoSpaceDN w:val="0"/>
      <w:adjustRightInd w:val="0"/>
      <w:spacing w:after="0" w:line="230" w:lineRule="exact"/>
      <w:ind w:firstLine="538"/>
      <w:jc w:val="both"/>
    </w:pPr>
    <w:rPr>
      <w:rFonts w:ascii="Book Antiqua" w:eastAsia="Times New Roman" w:hAnsi="Book Antiqua" w:cs="Times New Roman"/>
      <w:sz w:val="24"/>
      <w:szCs w:val="24"/>
      <w:lang w:eastAsia="ru-RU"/>
    </w:rPr>
  </w:style>
  <w:style w:type="paragraph" w:customStyle="1" w:styleId="Style22">
    <w:name w:val="Style22"/>
    <w:basedOn w:val="a"/>
    <w:rsid w:val="00862349"/>
    <w:pPr>
      <w:widowControl w:val="0"/>
      <w:autoSpaceDE w:val="0"/>
      <w:autoSpaceDN w:val="0"/>
      <w:adjustRightInd w:val="0"/>
      <w:spacing w:after="0" w:line="235" w:lineRule="exact"/>
    </w:pPr>
    <w:rPr>
      <w:rFonts w:ascii="Book Antiqua" w:eastAsia="Times New Roman" w:hAnsi="Book Antiqua" w:cs="Times New Roman"/>
      <w:sz w:val="24"/>
      <w:szCs w:val="24"/>
      <w:lang w:eastAsia="ru-RU"/>
    </w:rPr>
  </w:style>
  <w:style w:type="paragraph" w:customStyle="1" w:styleId="Style23">
    <w:name w:val="Style23"/>
    <w:basedOn w:val="a"/>
    <w:rsid w:val="00862349"/>
    <w:pPr>
      <w:widowControl w:val="0"/>
      <w:autoSpaceDE w:val="0"/>
      <w:autoSpaceDN w:val="0"/>
      <w:adjustRightInd w:val="0"/>
      <w:spacing w:after="0" w:line="240" w:lineRule="auto"/>
    </w:pPr>
    <w:rPr>
      <w:rFonts w:ascii="Book Antiqua" w:eastAsia="Times New Roman" w:hAnsi="Book Antiqua" w:cs="Times New Roman"/>
      <w:sz w:val="24"/>
      <w:szCs w:val="24"/>
      <w:lang w:eastAsia="ru-RU"/>
    </w:rPr>
  </w:style>
  <w:style w:type="paragraph" w:customStyle="1" w:styleId="Style27">
    <w:name w:val="Style27"/>
    <w:basedOn w:val="a"/>
    <w:rsid w:val="00862349"/>
    <w:pPr>
      <w:widowControl w:val="0"/>
      <w:autoSpaceDE w:val="0"/>
      <w:autoSpaceDN w:val="0"/>
      <w:adjustRightInd w:val="0"/>
      <w:spacing w:after="0" w:line="228" w:lineRule="exact"/>
    </w:pPr>
    <w:rPr>
      <w:rFonts w:ascii="Book Antiqua" w:eastAsia="Times New Roman" w:hAnsi="Book Antiqua" w:cs="Times New Roman"/>
      <w:sz w:val="24"/>
      <w:szCs w:val="24"/>
      <w:lang w:eastAsia="ru-RU"/>
    </w:rPr>
  </w:style>
  <w:style w:type="paragraph" w:customStyle="1" w:styleId="Style28">
    <w:name w:val="Style28"/>
    <w:basedOn w:val="a"/>
    <w:rsid w:val="00862349"/>
    <w:pPr>
      <w:widowControl w:val="0"/>
      <w:autoSpaceDE w:val="0"/>
      <w:autoSpaceDN w:val="0"/>
      <w:adjustRightInd w:val="0"/>
      <w:spacing w:after="0" w:line="226" w:lineRule="exact"/>
      <w:ind w:firstLine="586"/>
      <w:jc w:val="both"/>
    </w:pPr>
    <w:rPr>
      <w:rFonts w:ascii="Book Antiqua" w:eastAsia="Times New Roman" w:hAnsi="Book Antiqua" w:cs="Times New Roman"/>
      <w:sz w:val="24"/>
      <w:szCs w:val="24"/>
      <w:lang w:eastAsia="ru-RU"/>
    </w:rPr>
  </w:style>
  <w:style w:type="character" w:customStyle="1" w:styleId="FontStyle37">
    <w:name w:val="Font Style37"/>
    <w:rsid w:val="00862349"/>
    <w:rPr>
      <w:rFonts w:ascii="Arial" w:hAnsi="Arial" w:cs="Arial"/>
      <w:sz w:val="18"/>
      <w:szCs w:val="18"/>
    </w:rPr>
  </w:style>
  <w:style w:type="character" w:customStyle="1" w:styleId="FontStyle38">
    <w:name w:val="Font Style38"/>
    <w:rsid w:val="00862349"/>
    <w:rPr>
      <w:rFonts w:ascii="Book Antiqua" w:hAnsi="Book Antiqua" w:cs="Book Antiqua"/>
      <w:b/>
      <w:bCs/>
      <w:smallCaps/>
      <w:spacing w:val="10"/>
      <w:w w:val="30"/>
      <w:sz w:val="18"/>
      <w:szCs w:val="18"/>
    </w:rPr>
  </w:style>
  <w:style w:type="character" w:customStyle="1" w:styleId="FontStyle39">
    <w:name w:val="Font Style39"/>
    <w:rsid w:val="00862349"/>
    <w:rPr>
      <w:rFonts w:ascii="Arial" w:hAnsi="Arial" w:cs="Arial"/>
      <w:b/>
      <w:bCs/>
      <w:i/>
      <w:iCs/>
      <w:sz w:val="18"/>
      <w:szCs w:val="18"/>
    </w:rPr>
  </w:style>
  <w:style w:type="character" w:customStyle="1" w:styleId="FontStyle40">
    <w:name w:val="Font Style40"/>
    <w:rsid w:val="00862349"/>
    <w:rPr>
      <w:rFonts w:ascii="Arial" w:hAnsi="Arial" w:cs="Arial"/>
      <w:b/>
      <w:bCs/>
      <w:sz w:val="18"/>
      <w:szCs w:val="18"/>
    </w:rPr>
  </w:style>
  <w:style w:type="paragraph" w:customStyle="1" w:styleId="Style11">
    <w:name w:val="Style11"/>
    <w:basedOn w:val="a"/>
    <w:rsid w:val="00862349"/>
    <w:pPr>
      <w:widowControl w:val="0"/>
      <w:autoSpaceDE w:val="0"/>
      <w:autoSpaceDN w:val="0"/>
      <w:adjustRightInd w:val="0"/>
      <w:spacing w:after="0" w:line="230" w:lineRule="exact"/>
      <w:ind w:firstLine="514"/>
      <w:jc w:val="both"/>
    </w:pPr>
    <w:rPr>
      <w:rFonts w:ascii="Book Antiqua" w:eastAsia="Times New Roman" w:hAnsi="Book Antiqua" w:cs="Times New Roman"/>
      <w:sz w:val="24"/>
      <w:szCs w:val="24"/>
      <w:lang w:eastAsia="ru-RU"/>
    </w:rPr>
  </w:style>
  <w:style w:type="paragraph" w:customStyle="1" w:styleId="Style24">
    <w:name w:val="Style24"/>
    <w:basedOn w:val="a"/>
    <w:rsid w:val="00862349"/>
    <w:pPr>
      <w:widowControl w:val="0"/>
      <w:autoSpaceDE w:val="0"/>
      <w:autoSpaceDN w:val="0"/>
      <w:adjustRightInd w:val="0"/>
      <w:spacing w:after="0" w:line="230" w:lineRule="exact"/>
      <w:ind w:hanging="350"/>
    </w:pPr>
    <w:rPr>
      <w:rFonts w:ascii="Book Antiqua" w:eastAsia="Times New Roman" w:hAnsi="Book Antiqua" w:cs="Times New Roman"/>
      <w:sz w:val="24"/>
      <w:szCs w:val="24"/>
      <w:lang w:eastAsia="ru-RU"/>
    </w:rPr>
  </w:style>
  <w:style w:type="character" w:customStyle="1" w:styleId="FontStyle42">
    <w:name w:val="Font Style42"/>
    <w:rsid w:val="00862349"/>
    <w:rPr>
      <w:rFonts w:ascii="Book Antiqua" w:hAnsi="Book Antiqua" w:cs="Book Antiqua"/>
      <w:b/>
      <w:bCs/>
      <w:spacing w:val="20"/>
      <w:sz w:val="16"/>
      <w:szCs w:val="16"/>
    </w:rPr>
  </w:style>
  <w:style w:type="paragraph" w:customStyle="1" w:styleId="Style25">
    <w:name w:val="Style25"/>
    <w:basedOn w:val="a"/>
    <w:rsid w:val="00862349"/>
    <w:pPr>
      <w:widowControl w:val="0"/>
      <w:autoSpaceDE w:val="0"/>
      <w:autoSpaceDN w:val="0"/>
      <w:adjustRightInd w:val="0"/>
      <w:spacing w:after="0" w:line="267" w:lineRule="exact"/>
      <w:ind w:firstLine="355"/>
      <w:jc w:val="both"/>
    </w:pPr>
    <w:rPr>
      <w:rFonts w:ascii="Book Antiqua" w:eastAsia="Times New Roman" w:hAnsi="Book Antiqua" w:cs="Times New Roman"/>
      <w:sz w:val="24"/>
      <w:szCs w:val="24"/>
      <w:lang w:eastAsia="ru-RU"/>
    </w:rPr>
  </w:style>
  <w:style w:type="character" w:customStyle="1" w:styleId="FontStyle33">
    <w:name w:val="Font Style33"/>
    <w:rsid w:val="00862349"/>
    <w:rPr>
      <w:rFonts w:ascii="Book Antiqua" w:hAnsi="Book Antiqua" w:cs="Book Antiqua" w:hint="default"/>
      <w:spacing w:val="10"/>
      <w:sz w:val="18"/>
      <w:szCs w:val="18"/>
    </w:rPr>
  </w:style>
  <w:style w:type="character" w:customStyle="1" w:styleId="FontStyle34">
    <w:name w:val="Font Style34"/>
    <w:rsid w:val="00862349"/>
    <w:rPr>
      <w:rFonts w:ascii="Book Antiqua" w:hAnsi="Book Antiqua" w:cs="Book Antiqua" w:hint="default"/>
      <w:b/>
      <w:bCs/>
      <w:sz w:val="18"/>
      <w:szCs w:val="18"/>
    </w:rPr>
  </w:style>
  <w:style w:type="character" w:customStyle="1" w:styleId="FontStyle41">
    <w:name w:val="Font Style41"/>
    <w:rsid w:val="00862349"/>
    <w:rPr>
      <w:rFonts w:ascii="Book Antiqua" w:hAnsi="Book Antiqua" w:cs="Book Antiqua" w:hint="default"/>
      <w:b/>
      <w:bCs/>
      <w:i/>
      <w:iCs/>
      <w:sz w:val="18"/>
      <w:szCs w:val="18"/>
    </w:rPr>
  </w:style>
  <w:style w:type="paragraph" w:styleId="af">
    <w:name w:val="endnote text"/>
    <w:basedOn w:val="a"/>
    <w:link w:val="af0"/>
    <w:rsid w:val="00862349"/>
    <w:pPr>
      <w:spacing w:after="0" w:line="240" w:lineRule="auto"/>
    </w:pPr>
    <w:rPr>
      <w:rFonts w:ascii="Thames" w:eastAsia="Times New Roman" w:hAnsi="Thames" w:cs="Times New Roman"/>
      <w:sz w:val="20"/>
      <w:szCs w:val="20"/>
      <w:lang w:eastAsia="ru-RU"/>
    </w:rPr>
  </w:style>
  <w:style w:type="character" w:customStyle="1" w:styleId="af0">
    <w:name w:val="Текст концевой сноски Знак"/>
    <w:basedOn w:val="a0"/>
    <w:link w:val="af"/>
    <w:rsid w:val="00862349"/>
    <w:rPr>
      <w:rFonts w:ascii="Thames" w:eastAsia="Times New Roman" w:hAnsi="Thames" w:cs="Times New Roman"/>
      <w:sz w:val="20"/>
      <w:szCs w:val="20"/>
      <w:lang w:eastAsia="ru-RU"/>
    </w:rPr>
  </w:style>
  <w:style w:type="character" w:styleId="af1">
    <w:name w:val="endnote reference"/>
    <w:rsid w:val="00862349"/>
    <w:rPr>
      <w:vertAlign w:val="superscript"/>
    </w:rPr>
  </w:style>
  <w:style w:type="table" w:customStyle="1" w:styleId="12">
    <w:name w:val="Стиль таблицы1"/>
    <w:basedOn w:val="a1"/>
    <w:rsid w:val="00862349"/>
    <w:pPr>
      <w:spacing w:after="0" w:line="240" w:lineRule="auto"/>
    </w:pPr>
    <w:rPr>
      <w:rFonts w:ascii="Thames" w:eastAsia="Times New Roman" w:hAnsi="Thames" w:cs="Times New Roman"/>
      <w:sz w:val="28"/>
      <w:szCs w:val="20"/>
      <w:lang w:eastAsia="ru-RU"/>
    </w:rPr>
    <w:tblPr>
      <w:tblInd w:w="0" w:type="dxa"/>
      <w:tblCellMar>
        <w:top w:w="0" w:type="dxa"/>
        <w:left w:w="108" w:type="dxa"/>
        <w:bottom w:w="0" w:type="dxa"/>
        <w:right w:w="108" w:type="dxa"/>
      </w:tblCellMar>
    </w:tblPr>
  </w:style>
  <w:style w:type="table" w:customStyle="1" w:styleId="21">
    <w:name w:val="Стиль таблицы2"/>
    <w:basedOn w:val="a1"/>
    <w:rsid w:val="00862349"/>
    <w:pPr>
      <w:spacing w:after="0" w:line="240" w:lineRule="auto"/>
    </w:pPr>
    <w:rPr>
      <w:rFonts w:ascii="Thames" w:eastAsia="Times New Roman" w:hAnsi="Thames" w:cs="Times New Roman"/>
      <w:sz w:val="24"/>
      <w:szCs w:val="20"/>
      <w:lang w:eastAsia="ru-RU"/>
    </w:rPr>
    <w:tblPr>
      <w:tblInd w:w="0" w:type="dxa"/>
      <w:tblCellMar>
        <w:top w:w="0" w:type="dxa"/>
        <w:left w:w="108" w:type="dxa"/>
        <w:bottom w:w="0" w:type="dxa"/>
        <w:right w:w="108" w:type="dxa"/>
      </w:tblCellMar>
    </w:tblPr>
  </w:style>
  <w:style w:type="table" w:customStyle="1" w:styleId="3">
    <w:name w:val="Стиль таблицы3"/>
    <w:basedOn w:val="a1"/>
    <w:rsid w:val="00862349"/>
    <w:pPr>
      <w:spacing w:after="0" w:line="240" w:lineRule="auto"/>
      <w:jc w:val="center"/>
    </w:pPr>
    <w:rPr>
      <w:rFonts w:ascii="Thames" w:eastAsia="Times New Roman" w:hAnsi="Thames" w:cs="Times New Roman"/>
      <w:sz w:val="24"/>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Знак"/>
    <w:basedOn w:val="a"/>
    <w:rsid w:val="00862349"/>
    <w:pPr>
      <w:spacing w:after="160" w:line="240" w:lineRule="exact"/>
    </w:pPr>
    <w:rPr>
      <w:rFonts w:ascii="Verdana" w:eastAsia="Times New Roman" w:hAnsi="Verdana" w:cs="Times New Roman"/>
      <w:sz w:val="20"/>
      <w:szCs w:val="20"/>
      <w:lang w:val="en-US"/>
    </w:rPr>
  </w:style>
  <w:style w:type="paragraph" w:styleId="z-">
    <w:name w:val="HTML Top of Form"/>
    <w:basedOn w:val="a"/>
    <w:next w:val="a"/>
    <w:link w:val="z-0"/>
    <w:hidden/>
    <w:uiPriority w:val="99"/>
    <w:unhideWhenUsed/>
    <w:rsid w:val="00862349"/>
    <w:pPr>
      <w:pBdr>
        <w:bottom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0">
    <w:name w:val="z-Начало формы Знак"/>
    <w:basedOn w:val="a0"/>
    <w:link w:val="z-"/>
    <w:uiPriority w:val="99"/>
    <w:rsid w:val="00862349"/>
    <w:rPr>
      <w:rFonts w:ascii="Arial" w:eastAsia="Times New Roman" w:hAnsi="Arial" w:cs="Times New Roman"/>
      <w:vanish/>
      <w:sz w:val="16"/>
      <w:szCs w:val="16"/>
      <w:lang w:eastAsia="ru-RU"/>
    </w:rPr>
  </w:style>
  <w:style w:type="paragraph" w:styleId="z-1">
    <w:name w:val="HTML Bottom of Form"/>
    <w:basedOn w:val="a"/>
    <w:next w:val="a"/>
    <w:link w:val="z-2"/>
    <w:hidden/>
    <w:uiPriority w:val="99"/>
    <w:unhideWhenUsed/>
    <w:rsid w:val="00862349"/>
    <w:pPr>
      <w:pBdr>
        <w:top w:val="single" w:sz="6" w:space="1" w:color="auto"/>
      </w:pBdr>
      <w:spacing w:after="0" w:line="240" w:lineRule="auto"/>
      <w:jc w:val="center"/>
    </w:pPr>
    <w:rPr>
      <w:rFonts w:ascii="Arial" w:eastAsia="Times New Roman" w:hAnsi="Arial" w:cs="Times New Roman"/>
      <w:vanish/>
      <w:sz w:val="16"/>
      <w:szCs w:val="16"/>
      <w:lang w:eastAsia="ru-RU"/>
    </w:rPr>
  </w:style>
  <w:style w:type="character" w:customStyle="1" w:styleId="z-2">
    <w:name w:val="z-Конец формы Знак"/>
    <w:basedOn w:val="a0"/>
    <w:link w:val="z-1"/>
    <w:uiPriority w:val="99"/>
    <w:rsid w:val="00862349"/>
    <w:rPr>
      <w:rFonts w:ascii="Arial" w:eastAsia="Times New Roman" w:hAnsi="Arial" w:cs="Times New Roman"/>
      <w:vanish/>
      <w:sz w:val="16"/>
      <w:szCs w:val="16"/>
      <w:lang w:eastAsia="ru-RU"/>
    </w:rPr>
  </w:style>
  <w:style w:type="character" w:customStyle="1" w:styleId="c3">
    <w:name w:val="c3"/>
    <w:basedOn w:val="a0"/>
    <w:rsid w:val="00862349"/>
  </w:style>
  <w:style w:type="character" w:styleId="af3">
    <w:name w:val="Strong"/>
    <w:qFormat/>
    <w:rsid w:val="00862349"/>
    <w:rPr>
      <w:b/>
      <w:bCs/>
    </w:rPr>
  </w:style>
  <w:style w:type="paragraph" w:styleId="af4">
    <w:name w:val="Normal (Web)"/>
    <w:basedOn w:val="a"/>
    <w:unhideWhenUsed/>
    <w:rsid w:val="00862349"/>
    <w:pPr>
      <w:spacing w:after="270" w:line="240" w:lineRule="auto"/>
    </w:pPr>
    <w:rPr>
      <w:rFonts w:ascii="Times New Roman" w:eastAsia="Times New Roman" w:hAnsi="Times New Roman" w:cs="Times New Roman"/>
      <w:sz w:val="24"/>
      <w:szCs w:val="24"/>
      <w:lang w:eastAsia="ru-RU"/>
    </w:rPr>
  </w:style>
  <w:style w:type="character" w:customStyle="1" w:styleId="extraname">
    <w:name w:val="extraname"/>
    <w:basedOn w:val="a0"/>
    <w:rsid w:val="00862349"/>
  </w:style>
  <w:style w:type="paragraph" w:styleId="af5">
    <w:name w:val="Balloon Text"/>
    <w:basedOn w:val="a"/>
    <w:link w:val="af6"/>
    <w:rsid w:val="00862349"/>
    <w:pPr>
      <w:spacing w:after="0" w:line="240" w:lineRule="auto"/>
    </w:pPr>
    <w:rPr>
      <w:rFonts w:ascii="Segoe UI" w:eastAsia="Times New Roman" w:hAnsi="Segoe UI" w:cs="Times New Roman"/>
      <w:sz w:val="18"/>
      <w:szCs w:val="18"/>
      <w:lang w:eastAsia="ru-RU"/>
    </w:rPr>
  </w:style>
  <w:style w:type="character" w:customStyle="1" w:styleId="af6">
    <w:name w:val="Текст выноски Знак"/>
    <w:basedOn w:val="a0"/>
    <w:link w:val="af5"/>
    <w:rsid w:val="00862349"/>
    <w:rPr>
      <w:rFonts w:ascii="Segoe UI" w:eastAsia="Times New Roman" w:hAnsi="Segoe UI" w:cs="Times New Roman"/>
      <w:sz w:val="18"/>
      <w:szCs w:val="18"/>
      <w:lang w:eastAsia="ru-RU"/>
    </w:rPr>
  </w:style>
  <w:style w:type="paragraph" w:styleId="af7">
    <w:name w:val="No Spacing"/>
    <w:aliases w:val="основа"/>
    <w:link w:val="af8"/>
    <w:uiPriority w:val="1"/>
    <w:qFormat/>
    <w:rsid w:val="00862349"/>
    <w:pPr>
      <w:spacing w:after="0" w:line="240" w:lineRule="auto"/>
    </w:pPr>
    <w:rPr>
      <w:rFonts w:ascii="Calibri" w:eastAsia="Calibri" w:hAnsi="Calibri" w:cs="Times New Roman"/>
    </w:rPr>
  </w:style>
  <w:style w:type="character" w:customStyle="1" w:styleId="af8">
    <w:name w:val="Без интервала Знак"/>
    <w:aliases w:val="основа Знак"/>
    <w:basedOn w:val="a0"/>
    <w:link w:val="af7"/>
    <w:uiPriority w:val="1"/>
    <w:rsid w:val="00862349"/>
    <w:rPr>
      <w:rFonts w:ascii="Calibri" w:eastAsia="Calibri" w:hAnsi="Calibri" w:cs="Times New Roman"/>
    </w:rPr>
  </w:style>
  <w:style w:type="character" w:customStyle="1" w:styleId="22">
    <w:name w:val="Основной текст (2)_"/>
    <w:link w:val="210"/>
    <w:rsid w:val="00862349"/>
    <w:rPr>
      <w:shd w:val="clear" w:color="auto" w:fill="FFFFFF"/>
    </w:rPr>
  </w:style>
  <w:style w:type="paragraph" w:customStyle="1" w:styleId="210">
    <w:name w:val="Основной текст (2)1"/>
    <w:basedOn w:val="a"/>
    <w:link w:val="22"/>
    <w:rsid w:val="00862349"/>
    <w:pPr>
      <w:widowControl w:val="0"/>
      <w:shd w:val="clear" w:color="auto" w:fill="FFFFFF"/>
      <w:spacing w:after="120" w:line="244" w:lineRule="exact"/>
      <w:ind w:hanging="500"/>
      <w:jc w:val="both"/>
    </w:pPr>
  </w:style>
  <w:style w:type="paragraph" w:customStyle="1" w:styleId="c28">
    <w:name w:val="c28"/>
    <w:basedOn w:val="a"/>
    <w:rsid w:val="00862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4">
    <w:name w:val="c84"/>
    <w:basedOn w:val="a0"/>
    <w:rsid w:val="00862349"/>
  </w:style>
  <w:style w:type="character" w:customStyle="1" w:styleId="c17">
    <w:name w:val="c17"/>
    <w:basedOn w:val="a0"/>
    <w:rsid w:val="00862349"/>
  </w:style>
  <w:style w:type="paragraph" w:customStyle="1" w:styleId="c13">
    <w:name w:val="c13"/>
    <w:basedOn w:val="a"/>
    <w:rsid w:val="008623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9">
    <w:name w:val="line number"/>
    <w:basedOn w:val="a0"/>
    <w:rsid w:val="00862349"/>
  </w:style>
  <w:style w:type="paragraph" w:styleId="afa">
    <w:name w:val="TOC Heading"/>
    <w:basedOn w:val="1"/>
    <w:next w:val="a"/>
    <w:uiPriority w:val="39"/>
    <w:semiHidden/>
    <w:unhideWhenUsed/>
    <w:qFormat/>
    <w:rsid w:val="00862349"/>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customStyle="1" w:styleId="WW8Num1z0">
    <w:name w:val="WW8Num1z0"/>
    <w:rsid w:val="00862349"/>
  </w:style>
  <w:style w:type="character" w:customStyle="1" w:styleId="WW8Num1z1">
    <w:name w:val="WW8Num1z1"/>
    <w:rsid w:val="00862349"/>
  </w:style>
  <w:style w:type="character" w:customStyle="1" w:styleId="WW8Num1z2">
    <w:name w:val="WW8Num1z2"/>
    <w:rsid w:val="00862349"/>
  </w:style>
  <w:style w:type="character" w:customStyle="1" w:styleId="WW8Num1z3">
    <w:name w:val="WW8Num1z3"/>
    <w:rsid w:val="00862349"/>
  </w:style>
  <w:style w:type="character" w:customStyle="1" w:styleId="WW8Num1z4">
    <w:name w:val="WW8Num1z4"/>
    <w:rsid w:val="00862349"/>
  </w:style>
  <w:style w:type="character" w:customStyle="1" w:styleId="WW8Num1z5">
    <w:name w:val="WW8Num1z5"/>
    <w:rsid w:val="00862349"/>
  </w:style>
  <w:style w:type="character" w:customStyle="1" w:styleId="WW8Num1z6">
    <w:name w:val="WW8Num1z6"/>
    <w:rsid w:val="00862349"/>
  </w:style>
  <w:style w:type="character" w:customStyle="1" w:styleId="WW8Num1z7">
    <w:name w:val="WW8Num1z7"/>
    <w:rsid w:val="00862349"/>
  </w:style>
  <w:style w:type="character" w:customStyle="1" w:styleId="WW8Num1z8">
    <w:name w:val="WW8Num1z8"/>
    <w:rsid w:val="00862349"/>
  </w:style>
  <w:style w:type="character" w:customStyle="1" w:styleId="WW8Num2z0">
    <w:name w:val="WW8Num2z0"/>
    <w:rsid w:val="00862349"/>
    <w:rPr>
      <w:rFonts w:ascii="Symbol" w:hAnsi="Symbol" w:cs="Symbol" w:hint="default"/>
    </w:rPr>
  </w:style>
  <w:style w:type="character" w:customStyle="1" w:styleId="WW8Num2z1">
    <w:name w:val="WW8Num2z1"/>
    <w:rsid w:val="00862349"/>
    <w:rPr>
      <w:rFonts w:ascii="Courier New" w:hAnsi="Courier New" w:cs="Courier New" w:hint="default"/>
    </w:rPr>
  </w:style>
  <w:style w:type="character" w:customStyle="1" w:styleId="WW8Num2z2">
    <w:name w:val="WW8Num2z2"/>
    <w:rsid w:val="00862349"/>
    <w:rPr>
      <w:rFonts w:ascii="Wingdings" w:hAnsi="Wingdings" w:cs="Wingdings" w:hint="default"/>
    </w:rPr>
  </w:style>
  <w:style w:type="character" w:customStyle="1" w:styleId="WW8Num3z0">
    <w:name w:val="WW8Num3z0"/>
    <w:rsid w:val="00862349"/>
    <w:rPr>
      <w:rFonts w:ascii="Symbol" w:hAnsi="Symbol" w:cs="Symbol" w:hint="default"/>
      <w:sz w:val="20"/>
    </w:rPr>
  </w:style>
  <w:style w:type="character" w:customStyle="1" w:styleId="WW8Num3z1">
    <w:name w:val="WW8Num3z1"/>
    <w:rsid w:val="00862349"/>
    <w:rPr>
      <w:rFonts w:ascii="Courier New" w:hAnsi="Courier New" w:cs="Courier New" w:hint="default"/>
      <w:sz w:val="20"/>
    </w:rPr>
  </w:style>
  <w:style w:type="character" w:customStyle="1" w:styleId="WW8Num3z2">
    <w:name w:val="WW8Num3z2"/>
    <w:rsid w:val="00862349"/>
    <w:rPr>
      <w:rFonts w:ascii="Wingdings" w:hAnsi="Wingdings" w:cs="Wingdings" w:hint="default"/>
      <w:sz w:val="20"/>
    </w:rPr>
  </w:style>
  <w:style w:type="character" w:customStyle="1" w:styleId="WW8Num4z0">
    <w:name w:val="WW8Num4z0"/>
    <w:rsid w:val="00862349"/>
    <w:rPr>
      <w:rFonts w:ascii="Symbol" w:hAnsi="Symbol" w:cs="Symbol" w:hint="default"/>
      <w:sz w:val="20"/>
    </w:rPr>
  </w:style>
  <w:style w:type="character" w:customStyle="1" w:styleId="WW8Num4z1">
    <w:name w:val="WW8Num4z1"/>
    <w:rsid w:val="00862349"/>
    <w:rPr>
      <w:rFonts w:ascii="Courier New" w:hAnsi="Courier New" w:cs="Courier New" w:hint="default"/>
      <w:sz w:val="20"/>
    </w:rPr>
  </w:style>
  <w:style w:type="character" w:customStyle="1" w:styleId="WW8Num4z2">
    <w:name w:val="WW8Num4z2"/>
    <w:rsid w:val="00862349"/>
    <w:rPr>
      <w:rFonts w:ascii="Wingdings" w:hAnsi="Wingdings" w:cs="Wingdings" w:hint="default"/>
      <w:sz w:val="20"/>
    </w:rPr>
  </w:style>
  <w:style w:type="character" w:customStyle="1" w:styleId="WW8Num5z0">
    <w:name w:val="WW8Num5z0"/>
    <w:rsid w:val="00862349"/>
    <w:rPr>
      <w:rFonts w:ascii="Symbol" w:hAnsi="Symbol" w:cs="Symbol" w:hint="default"/>
      <w:color w:val="000000"/>
      <w:sz w:val="24"/>
      <w:szCs w:val="24"/>
    </w:rPr>
  </w:style>
  <w:style w:type="character" w:customStyle="1" w:styleId="WW8Num5z1">
    <w:name w:val="WW8Num5z1"/>
    <w:rsid w:val="00862349"/>
    <w:rPr>
      <w:rFonts w:ascii="Courier New" w:hAnsi="Courier New" w:cs="Courier New" w:hint="default"/>
    </w:rPr>
  </w:style>
  <w:style w:type="character" w:customStyle="1" w:styleId="WW8Num5z2">
    <w:name w:val="WW8Num5z2"/>
    <w:rsid w:val="00862349"/>
    <w:rPr>
      <w:rFonts w:ascii="Wingdings" w:hAnsi="Wingdings" w:cs="Wingdings" w:hint="default"/>
    </w:rPr>
  </w:style>
  <w:style w:type="character" w:customStyle="1" w:styleId="WW8Num6z0">
    <w:name w:val="WW8Num6z0"/>
    <w:rsid w:val="00862349"/>
    <w:rPr>
      <w:rFonts w:ascii="Symbol" w:hAnsi="Symbol" w:cs="Symbol" w:hint="default"/>
      <w:sz w:val="20"/>
    </w:rPr>
  </w:style>
  <w:style w:type="character" w:customStyle="1" w:styleId="WW8Num6z1">
    <w:name w:val="WW8Num6z1"/>
    <w:rsid w:val="00862349"/>
    <w:rPr>
      <w:rFonts w:ascii="Courier New" w:hAnsi="Courier New" w:cs="Courier New" w:hint="default"/>
      <w:sz w:val="20"/>
    </w:rPr>
  </w:style>
  <w:style w:type="character" w:customStyle="1" w:styleId="WW8Num6z2">
    <w:name w:val="WW8Num6z2"/>
    <w:rsid w:val="00862349"/>
    <w:rPr>
      <w:rFonts w:ascii="Wingdings" w:hAnsi="Wingdings" w:cs="Wingdings" w:hint="default"/>
      <w:sz w:val="20"/>
    </w:rPr>
  </w:style>
  <w:style w:type="character" w:customStyle="1" w:styleId="WW8Num7z0">
    <w:name w:val="WW8Num7z0"/>
    <w:rsid w:val="00862349"/>
    <w:rPr>
      <w:rFonts w:ascii="Symbol" w:hAnsi="Symbol" w:cs="Symbol" w:hint="default"/>
      <w:sz w:val="20"/>
    </w:rPr>
  </w:style>
  <w:style w:type="character" w:customStyle="1" w:styleId="WW8Num7z1">
    <w:name w:val="WW8Num7z1"/>
    <w:rsid w:val="00862349"/>
    <w:rPr>
      <w:rFonts w:ascii="Courier New" w:hAnsi="Courier New" w:cs="Courier New" w:hint="default"/>
      <w:sz w:val="20"/>
    </w:rPr>
  </w:style>
  <w:style w:type="character" w:customStyle="1" w:styleId="WW8Num7z2">
    <w:name w:val="WW8Num7z2"/>
    <w:rsid w:val="00862349"/>
    <w:rPr>
      <w:rFonts w:ascii="Wingdings" w:hAnsi="Wingdings" w:cs="Wingdings" w:hint="default"/>
      <w:sz w:val="20"/>
    </w:rPr>
  </w:style>
  <w:style w:type="character" w:customStyle="1" w:styleId="WW8Num8z0">
    <w:name w:val="WW8Num8z0"/>
    <w:rsid w:val="00862349"/>
  </w:style>
  <w:style w:type="character" w:customStyle="1" w:styleId="WW8Num8z1">
    <w:name w:val="WW8Num8z1"/>
    <w:rsid w:val="00862349"/>
  </w:style>
  <w:style w:type="character" w:customStyle="1" w:styleId="WW8Num8z2">
    <w:name w:val="WW8Num8z2"/>
    <w:rsid w:val="00862349"/>
  </w:style>
  <w:style w:type="character" w:customStyle="1" w:styleId="WW8Num8z3">
    <w:name w:val="WW8Num8z3"/>
    <w:rsid w:val="00862349"/>
  </w:style>
  <w:style w:type="character" w:customStyle="1" w:styleId="WW8Num8z4">
    <w:name w:val="WW8Num8z4"/>
    <w:rsid w:val="00862349"/>
  </w:style>
  <w:style w:type="character" w:customStyle="1" w:styleId="WW8Num8z5">
    <w:name w:val="WW8Num8z5"/>
    <w:rsid w:val="00862349"/>
  </w:style>
  <w:style w:type="character" w:customStyle="1" w:styleId="WW8Num8z6">
    <w:name w:val="WW8Num8z6"/>
    <w:rsid w:val="00862349"/>
  </w:style>
  <w:style w:type="character" w:customStyle="1" w:styleId="WW8Num8z7">
    <w:name w:val="WW8Num8z7"/>
    <w:rsid w:val="00862349"/>
  </w:style>
  <w:style w:type="character" w:customStyle="1" w:styleId="WW8Num8z8">
    <w:name w:val="WW8Num8z8"/>
    <w:rsid w:val="00862349"/>
  </w:style>
  <w:style w:type="character" w:customStyle="1" w:styleId="WW8Num9z0">
    <w:name w:val="WW8Num9z0"/>
    <w:rsid w:val="00862349"/>
    <w:rPr>
      <w:rFonts w:ascii="Symbol" w:hAnsi="Symbol" w:cs="Symbol" w:hint="default"/>
      <w:sz w:val="20"/>
    </w:rPr>
  </w:style>
  <w:style w:type="character" w:customStyle="1" w:styleId="WW8Num9z1">
    <w:name w:val="WW8Num9z1"/>
    <w:rsid w:val="00862349"/>
    <w:rPr>
      <w:rFonts w:ascii="Courier New" w:hAnsi="Courier New" w:cs="Courier New" w:hint="default"/>
      <w:sz w:val="20"/>
    </w:rPr>
  </w:style>
  <w:style w:type="character" w:customStyle="1" w:styleId="WW8Num9z2">
    <w:name w:val="WW8Num9z2"/>
    <w:rsid w:val="00862349"/>
    <w:rPr>
      <w:rFonts w:ascii="Wingdings" w:hAnsi="Wingdings" w:cs="Wingdings" w:hint="default"/>
      <w:sz w:val="20"/>
    </w:rPr>
  </w:style>
  <w:style w:type="character" w:customStyle="1" w:styleId="WW8Num10z0">
    <w:name w:val="WW8Num10z0"/>
    <w:rsid w:val="00862349"/>
    <w:rPr>
      <w:rFonts w:hint="default"/>
      <w:b w:val="0"/>
    </w:rPr>
  </w:style>
  <w:style w:type="character" w:customStyle="1" w:styleId="WW8Num10z1">
    <w:name w:val="WW8Num10z1"/>
    <w:rsid w:val="00862349"/>
  </w:style>
  <w:style w:type="character" w:customStyle="1" w:styleId="WW8Num10z2">
    <w:name w:val="WW8Num10z2"/>
    <w:rsid w:val="00862349"/>
  </w:style>
  <w:style w:type="character" w:customStyle="1" w:styleId="WW8Num10z3">
    <w:name w:val="WW8Num10z3"/>
    <w:rsid w:val="00862349"/>
  </w:style>
  <w:style w:type="character" w:customStyle="1" w:styleId="WW8Num10z4">
    <w:name w:val="WW8Num10z4"/>
    <w:rsid w:val="00862349"/>
  </w:style>
  <w:style w:type="character" w:customStyle="1" w:styleId="WW8Num10z5">
    <w:name w:val="WW8Num10z5"/>
    <w:rsid w:val="00862349"/>
  </w:style>
  <w:style w:type="character" w:customStyle="1" w:styleId="WW8Num10z6">
    <w:name w:val="WW8Num10z6"/>
    <w:rsid w:val="00862349"/>
  </w:style>
  <w:style w:type="character" w:customStyle="1" w:styleId="WW8Num10z7">
    <w:name w:val="WW8Num10z7"/>
    <w:rsid w:val="00862349"/>
  </w:style>
  <w:style w:type="character" w:customStyle="1" w:styleId="WW8Num10z8">
    <w:name w:val="WW8Num10z8"/>
    <w:rsid w:val="00862349"/>
  </w:style>
  <w:style w:type="character" w:customStyle="1" w:styleId="WW8Num11z0">
    <w:name w:val="WW8Num11z0"/>
    <w:rsid w:val="00862349"/>
    <w:rPr>
      <w:rFonts w:ascii="Symbol" w:hAnsi="Symbol" w:cs="Symbol" w:hint="default"/>
      <w:sz w:val="20"/>
    </w:rPr>
  </w:style>
  <w:style w:type="character" w:customStyle="1" w:styleId="WW8Num11z1">
    <w:name w:val="WW8Num11z1"/>
    <w:rsid w:val="00862349"/>
    <w:rPr>
      <w:rFonts w:ascii="Courier New" w:hAnsi="Courier New" w:cs="Courier New" w:hint="default"/>
      <w:sz w:val="20"/>
    </w:rPr>
  </w:style>
  <w:style w:type="character" w:customStyle="1" w:styleId="WW8Num11z2">
    <w:name w:val="WW8Num11z2"/>
    <w:rsid w:val="00862349"/>
    <w:rPr>
      <w:rFonts w:ascii="Wingdings" w:hAnsi="Wingdings" w:cs="Wingdings" w:hint="default"/>
      <w:sz w:val="20"/>
    </w:rPr>
  </w:style>
  <w:style w:type="character" w:customStyle="1" w:styleId="WW8Num12z0">
    <w:name w:val="WW8Num12z0"/>
    <w:rsid w:val="00862349"/>
    <w:rPr>
      <w:rFonts w:ascii="Symbol" w:hAnsi="Symbol" w:cs="Symbol" w:hint="default"/>
      <w:sz w:val="20"/>
    </w:rPr>
  </w:style>
  <w:style w:type="character" w:customStyle="1" w:styleId="WW8Num12z1">
    <w:name w:val="WW8Num12z1"/>
    <w:rsid w:val="00862349"/>
    <w:rPr>
      <w:rFonts w:ascii="Courier New" w:hAnsi="Courier New" w:cs="Courier New" w:hint="default"/>
      <w:sz w:val="20"/>
    </w:rPr>
  </w:style>
  <w:style w:type="character" w:customStyle="1" w:styleId="WW8Num12z2">
    <w:name w:val="WW8Num12z2"/>
    <w:rsid w:val="00862349"/>
    <w:rPr>
      <w:rFonts w:ascii="Wingdings" w:hAnsi="Wingdings" w:cs="Wingdings" w:hint="default"/>
      <w:sz w:val="20"/>
    </w:rPr>
  </w:style>
  <w:style w:type="character" w:customStyle="1" w:styleId="WW8Num13z0">
    <w:name w:val="WW8Num13z0"/>
    <w:rsid w:val="00862349"/>
    <w:rPr>
      <w:rFonts w:ascii="Symbol" w:hAnsi="Symbol" w:cs="Symbol" w:hint="default"/>
      <w:sz w:val="20"/>
    </w:rPr>
  </w:style>
  <w:style w:type="character" w:customStyle="1" w:styleId="WW8Num13z1">
    <w:name w:val="WW8Num13z1"/>
    <w:rsid w:val="00862349"/>
    <w:rPr>
      <w:rFonts w:ascii="Courier New" w:hAnsi="Courier New" w:cs="Courier New" w:hint="default"/>
      <w:sz w:val="20"/>
    </w:rPr>
  </w:style>
  <w:style w:type="character" w:customStyle="1" w:styleId="WW8Num13z2">
    <w:name w:val="WW8Num13z2"/>
    <w:rsid w:val="00862349"/>
    <w:rPr>
      <w:rFonts w:ascii="Wingdings" w:hAnsi="Wingdings" w:cs="Wingdings" w:hint="default"/>
      <w:sz w:val="20"/>
    </w:rPr>
  </w:style>
  <w:style w:type="character" w:customStyle="1" w:styleId="WW8Num14z0">
    <w:name w:val="WW8Num14z0"/>
    <w:rsid w:val="00862349"/>
    <w:rPr>
      <w:rFonts w:ascii="Symbol" w:hAnsi="Symbol" w:cs="Symbol" w:hint="default"/>
      <w:sz w:val="20"/>
    </w:rPr>
  </w:style>
  <w:style w:type="character" w:customStyle="1" w:styleId="WW8Num14z1">
    <w:name w:val="WW8Num14z1"/>
    <w:rsid w:val="00862349"/>
    <w:rPr>
      <w:rFonts w:ascii="Courier New" w:hAnsi="Courier New" w:cs="Courier New" w:hint="default"/>
      <w:sz w:val="20"/>
    </w:rPr>
  </w:style>
  <w:style w:type="character" w:customStyle="1" w:styleId="WW8Num14z2">
    <w:name w:val="WW8Num14z2"/>
    <w:rsid w:val="00862349"/>
    <w:rPr>
      <w:rFonts w:ascii="Wingdings" w:hAnsi="Wingdings" w:cs="Wingdings" w:hint="default"/>
      <w:sz w:val="20"/>
    </w:rPr>
  </w:style>
  <w:style w:type="character" w:customStyle="1" w:styleId="WW8Num15z0">
    <w:name w:val="WW8Num15z0"/>
    <w:rsid w:val="00862349"/>
    <w:rPr>
      <w:rFonts w:ascii="Symbol" w:hAnsi="Symbol" w:cs="Symbol" w:hint="default"/>
      <w:sz w:val="20"/>
    </w:rPr>
  </w:style>
  <w:style w:type="character" w:customStyle="1" w:styleId="WW8Num15z1">
    <w:name w:val="WW8Num15z1"/>
    <w:rsid w:val="00862349"/>
    <w:rPr>
      <w:rFonts w:ascii="Courier New" w:hAnsi="Courier New" w:cs="Courier New" w:hint="default"/>
      <w:sz w:val="20"/>
    </w:rPr>
  </w:style>
  <w:style w:type="character" w:customStyle="1" w:styleId="WW8Num15z2">
    <w:name w:val="WW8Num15z2"/>
    <w:rsid w:val="00862349"/>
    <w:rPr>
      <w:rFonts w:ascii="Wingdings" w:hAnsi="Wingdings" w:cs="Wingdings" w:hint="default"/>
      <w:sz w:val="20"/>
    </w:rPr>
  </w:style>
  <w:style w:type="character" w:customStyle="1" w:styleId="WW8Num16z0">
    <w:name w:val="WW8Num16z0"/>
    <w:rsid w:val="00862349"/>
    <w:rPr>
      <w:rFonts w:ascii="Times New Roman" w:eastAsia="Times New Roman" w:hAnsi="Times New Roman" w:cs="Times New Roman" w:hint="default"/>
      <w:sz w:val="24"/>
      <w:szCs w:val="24"/>
    </w:rPr>
  </w:style>
  <w:style w:type="character" w:customStyle="1" w:styleId="WW8Num16z1">
    <w:name w:val="WW8Num16z1"/>
    <w:rsid w:val="00862349"/>
  </w:style>
  <w:style w:type="character" w:customStyle="1" w:styleId="WW8Num16z2">
    <w:name w:val="WW8Num16z2"/>
    <w:rsid w:val="00862349"/>
  </w:style>
  <w:style w:type="character" w:customStyle="1" w:styleId="WW8Num16z3">
    <w:name w:val="WW8Num16z3"/>
    <w:rsid w:val="00862349"/>
  </w:style>
  <w:style w:type="character" w:customStyle="1" w:styleId="WW8Num16z4">
    <w:name w:val="WW8Num16z4"/>
    <w:rsid w:val="00862349"/>
  </w:style>
  <w:style w:type="character" w:customStyle="1" w:styleId="WW8Num16z5">
    <w:name w:val="WW8Num16z5"/>
    <w:rsid w:val="00862349"/>
  </w:style>
  <w:style w:type="character" w:customStyle="1" w:styleId="WW8Num16z6">
    <w:name w:val="WW8Num16z6"/>
    <w:rsid w:val="00862349"/>
  </w:style>
  <w:style w:type="character" w:customStyle="1" w:styleId="WW8Num16z7">
    <w:name w:val="WW8Num16z7"/>
    <w:rsid w:val="00862349"/>
  </w:style>
  <w:style w:type="character" w:customStyle="1" w:styleId="WW8Num16z8">
    <w:name w:val="WW8Num16z8"/>
    <w:rsid w:val="00862349"/>
  </w:style>
  <w:style w:type="character" w:customStyle="1" w:styleId="WW8Num17z0">
    <w:name w:val="WW8Num17z0"/>
    <w:rsid w:val="00862349"/>
    <w:rPr>
      <w:rFonts w:ascii="Times New Roman" w:hAnsi="Times New Roman" w:cs="Times New Roman" w:hint="default"/>
      <w:b w:val="0"/>
      <w:sz w:val="20"/>
      <w:szCs w:val="20"/>
    </w:rPr>
  </w:style>
  <w:style w:type="character" w:customStyle="1" w:styleId="WW8Num17z1">
    <w:name w:val="WW8Num17z1"/>
    <w:rsid w:val="00862349"/>
  </w:style>
  <w:style w:type="character" w:customStyle="1" w:styleId="WW8Num17z2">
    <w:name w:val="WW8Num17z2"/>
    <w:rsid w:val="00862349"/>
  </w:style>
  <w:style w:type="character" w:customStyle="1" w:styleId="WW8Num17z3">
    <w:name w:val="WW8Num17z3"/>
    <w:rsid w:val="00862349"/>
  </w:style>
  <w:style w:type="character" w:customStyle="1" w:styleId="WW8Num17z4">
    <w:name w:val="WW8Num17z4"/>
    <w:rsid w:val="00862349"/>
  </w:style>
  <w:style w:type="character" w:customStyle="1" w:styleId="WW8Num17z5">
    <w:name w:val="WW8Num17z5"/>
    <w:rsid w:val="00862349"/>
  </w:style>
  <w:style w:type="character" w:customStyle="1" w:styleId="WW8Num17z6">
    <w:name w:val="WW8Num17z6"/>
    <w:rsid w:val="00862349"/>
  </w:style>
  <w:style w:type="character" w:customStyle="1" w:styleId="WW8Num17z7">
    <w:name w:val="WW8Num17z7"/>
    <w:rsid w:val="00862349"/>
  </w:style>
  <w:style w:type="character" w:customStyle="1" w:styleId="WW8Num17z8">
    <w:name w:val="WW8Num17z8"/>
    <w:rsid w:val="00862349"/>
  </w:style>
  <w:style w:type="character" w:customStyle="1" w:styleId="WW8Num18z0">
    <w:name w:val="WW8Num18z0"/>
    <w:rsid w:val="00862349"/>
    <w:rPr>
      <w:rFonts w:ascii="Symbol" w:hAnsi="Symbol" w:cs="Symbol" w:hint="default"/>
      <w:sz w:val="20"/>
    </w:rPr>
  </w:style>
  <w:style w:type="character" w:customStyle="1" w:styleId="WW8Num18z1">
    <w:name w:val="WW8Num18z1"/>
    <w:rsid w:val="00862349"/>
    <w:rPr>
      <w:rFonts w:ascii="Courier New" w:hAnsi="Courier New" w:cs="Courier New" w:hint="default"/>
      <w:sz w:val="20"/>
    </w:rPr>
  </w:style>
  <w:style w:type="character" w:customStyle="1" w:styleId="WW8Num18z2">
    <w:name w:val="WW8Num18z2"/>
    <w:rsid w:val="00862349"/>
    <w:rPr>
      <w:rFonts w:ascii="Wingdings" w:hAnsi="Wingdings" w:cs="Wingdings" w:hint="default"/>
      <w:sz w:val="20"/>
    </w:rPr>
  </w:style>
  <w:style w:type="character" w:customStyle="1" w:styleId="WW8Num19z0">
    <w:name w:val="WW8Num19z0"/>
    <w:rsid w:val="00862349"/>
    <w:rPr>
      <w:rFonts w:ascii="Symbol" w:hAnsi="Symbol" w:cs="Symbol" w:hint="default"/>
      <w:sz w:val="20"/>
    </w:rPr>
  </w:style>
  <w:style w:type="character" w:customStyle="1" w:styleId="WW8Num19z1">
    <w:name w:val="WW8Num19z1"/>
    <w:rsid w:val="00862349"/>
    <w:rPr>
      <w:rFonts w:ascii="Courier New" w:hAnsi="Courier New" w:cs="Courier New" w:hint="default"/>
      <w:sz w:val="20"/>
    </w:rPr>
  </w:style>
  <w:style w:type="character" w:customStyle="1" w:styleId="WW8Num19z2">
    <w:name w:val="WW8Num19z2"/>
    <w:rsid w:val="00862349"/>
    <w:rPr>
      <w:rFonts w:ascii="Wingdings" w:hAnsi="Wingdings" w:cs="Wingdings" w:hint="default"/>
      <w:sz w:val="20"/>
    </w:rPr>
  </w:style>
  <w:style w:type="character" w:customStyle="1" w:styleId="WW8Num20z0">
    <w:name w:val="WW8Num20z0"/>
    <w:rsid w:val="00862349"/>
    <w:rPr>
      <w:rFonts w:ascii="Symbol" w:hAnsi="Symbol" w:cs="Symbol" w:hint="default"/>
      <w:sz w:val="20"/>
    </w:rPr>
  </w:style>
  <w:style w:type="character" w:customStyle="1" w:styleId="WW8Num20z1">
    <w:name w:val="WW8Num20z1"/>
    <w:rsid w:val="00862349"/>
    <w:rPr>
      <w:rFonts w:ascii="Courier New" w:hAnsi="Courier New" w:cs="Courier New" w:hint="default"/>
      <w:sz w:val="20"/>
    </w:rPr>
  </w:style>
  <w:style w:type="character" w:customStyle="1" w:styleId="WW8Num20z2">
    <w:name w:val="WW8Num20z2"/>
    <w:rsid w:val="00862349"/>
    <w:rPr>
      <w:rFonts w:ascii="Wingdings" w:hAnsi="Wingdings" w:cs="Wingdings" w:hint="default"/>
      <w:sz w:val="20"/>
    </w:rPr>
  </w:style>
  <w:style w:type="character" w:customStyle="1" w:styleId="WW8Num21z0">
    <w:name w:val="WW8Num21z0"/>
    <w:rsid w:val="00862349"/>
    <w:rPr>
      <w:rFonts w:ascii="Symbol" w:hAnsi="Symbol" w:cs="Symbol" w:hint="default"/>
      <w:sz w:val="20"/>
    </w:rPr>
  </w:style>
  <w:style w:type="character" w:customStyle="1" w:styleId="WW8Num21z1">
    <w:name w:val="WW8Num21z1"/>
    <w:rsid w:val="00862349"/>
    <w:rPr>
      <w:rFonts w:ascii="Courier New" w:hAnsi="Courier New" w:cs="Courier New" w:hint="default"/>
      <w:sz w:val="20"/>
    </w:rPr>
  </w:style>
  <w:style w:type="character" w:customStyle="1" w:styleId="WW8Num21z2">
    <w:name w:val="WW8Num21z2"/>
    <w:rsid w:val="00862349"/>
    <w:rPr>
      <w:rFonts w:ascii="Wingdings" w:hAnsi="Wingdings" w:cs="Wingdings" w:hint="default"/>
      <w:sz w:val="20"/>
    </w:rPr>
  </w:style>
  <w:style w:type="character" w:customStyle="1" w:styleId="WW8Num22z0">
    <w:name w:val="WW8Num22z0"/>
    <w:rsid w:val="00862349"/>
    <w:rPr>
      <w:rFonts w:ascii="Times New Roman" w:hAnsi="Times New Roman" w:cs="Times New Roman" w:hint="default"/>
      <w:iCs/>
      <w:spacing w:val="-1"/>
      <w:sz w:val="20"/>
      <w:szCs w:val="20"/>
    </w:rPr>
  </w:style>
  <w:style w:type="character" w:customStyle="1" w:styleId="WW8Num22z1">
    <w:name w:val="WW8Num22z1"/>
    <w:rsid w:val="00862349"/>
  </w:style>
  <w:style w:type="character" w:customStyle="1" w:styleId="WW8Num22z2">
    <w:name w:val="WW8Num22z2"/>
    <w:rsid w:val="00862349"/>
  </w:style>
  <w:style w:type="character" w:customStyle="1" w:styleId="WW8Num22z3">
    <w:name w:val="WW8Num22z3"/>
    <w:rsid w:val="00862349"/>
  </w:style>
  <w:style w:type="character" w:customStyle="1" w:styleId="WW8Num22z4">
    <w:name w:val="WW8Num22z4"/>
    <w:rsid w:val="00862349"/>
  </w:style>
  <w:style w:type="character" w:customStyle="1" w:styleId="WW8Num22z5">
    <w:name w:val="WW8Num22z5"/>
    <w:rsid w:val="00862349"/>
  </w:style>
  <w:style w:type="character" w:customStyle="1" w:styleId="WW8Num22z6">
    <w:name w:val="WW8Num22z6"/>
    <w:rsid w:val="00862349"/>
  </w:style>
  <w:style w:type="character" w:customStyle="1" w:styleId="WW8Num22z7">
    <w:name w:val="WW8Num22z7"/>
    <w:rsid w:val="00862349"/>
  </w:style>
  <w:style w:type="character" w:customStyle="1" w:styleId="WW8Num22z8">
    <w:name w:val="WW8Num22z8"/>
    <w:rsid w:val="00862349"/>
  </w:style>
  <w:style w:type="character" w:customStyle="1" w:styleId="WW8Num23z0">
    <w:name w:val="WW8Num23z0"/>
    <w:rsid w:val="00862349"/>
    <w:rPr>
      <w:rFonts w:ascii="Symbol" w:hAnsi="Symbol" w:cs="Symbol" w:hint="default"/>
      <w:shd w:val="clear" w:color="auto" w:fill="FFFFFF"/>
    </w:rPr>
  </w:style>
  <w:style w:type="character" w:customStyle="1" w:styleId="WW8Num23z1">
    <w:name w:val="WW8Num23z1"/>
    <w:rsid w:val="00862349"/>
  </w:style>
  <w:style w:type="character" w:customStyle="1" w:styleId="WW8Num23z2">
    <w:name w:val="WW8Num23z2"/>
    <w:rsid w:val="00862349"/>
  </w:style>
  <w:style w:type="character" w:customStyle="1" w:styleId="WW8Num23z3">
    <w:name w:val="WW8Num23z3"/>
    <w:rsid w:val="00862349"/>
  </w:style>
  <w:style w:type="character" w:customStyle="1" w:styleId="WW8Num23z4">
    <w:name w:val="WW8Num23z4"/>
    <w:rsid w:val="00862349"/>
  </w:style>
  <w:style w:type="character" w:customStyle="1" w:styleId="WW8Num23z5">
    <w:name w:val="WW8Num23z5"/>
    <w:rsid w:val="00862349"/>
  </w:style>
  <w:style w:type="character" w:customStyle="1" w:styleId="WW8Num23z6">
    <w:name w:val="WW8Num23z6"/>
    <w:rsid w:val="00862349"/>
  </w:style>
  <w:style w:type="character" w:customStyle="1" w:styleId="WW8Num23z7">
    <w:name w:val="WW8Num23z7"/>
    <w:rsid w:val="00862349"/>
  </w:style>
  <w:style w:type="character" w:customStyle="1" w:styleId="WW8Num23z8">
    <w:name w:val="WW8Num23z8"/>
    <w:rsid w:val="00862349"/>
  </w:style>
  <w:style w:type="character" w:customStyle="1" w:styleId="13">
    <w:name w:val="Основной шрифт абзаца1"/>
    <w:rsid w:val="00862349"/>
  </w:style>
  <w:style w:type="character" w:customStyle="1" w:styleId="FontStyle11">
    <w:name w:val="Font Style11"/>
    <w:uiPriority w:val="99"/>
    <w:rsid w:val="00862349"/>
    <w:rPr>
      <w:rFonts w:ascii="Verdana" w:hAnsi="Verdana" w:cs="Verdana" w:hint="default"/>
      <w:b/>
      <w:bCs/>
      <w:sz w:val="26"/>
      <w:szCs w:val="26"/>
    </w:rPr>
  </w:style>
  <w:style w:type="character" w:customStyle="1" w:styleId="FontStyle12">
    <w:name w:val="Font Style12"/>
    <w:uiPriority w:val="99"/>
    <w:rsid w:val="00862349"/>
    <w:rPr>
      <w:rFonts w:ascii="Times New Roman" w:hAnsi="Times New Roman" w:cs="Times New Roman" w:hint="default"/>
      <w:b/>
      <w:bCs/>
      <w:sz w:val="20"/>
      <w:szCs w:val="20"/>
    </w:rPr>
  </w:style>
  <w:style w:type="character" w:customStyle="1" w:styleId="FontStyle13">
    <w:name w:val="Font Style13"/>
    <w:uiPriority w:val="99"/>
    <w:rsid w:val="00862349"/>
    <w:rPr>
      <w:rFonts w:ascii="Times New Roman" w:hAnsi="Times New Roman" w:cs="Times New Roman" w:hint="default"/>
      <w:sz w:val="18"/>
      <w:szCs w:val="18"/>
    </w:rPr>
  </w:style>
  <w:style w:type="character" w:customStyle="1" w:styleId="FontStyle17">
    <w:name w:val="Font Style17"/>
    <w:uiPriority w:val="99"/>
    <w:rsid w:val="00862349"/>
    <w:rPr>
      <w:rFonts w:ascii="Times New Roman" w:hAnsi="Times New Roman" w:cs="Times New Roman"/>
      <w:b/>
      <w:bCs/>
      <w:sz w:val="20"/>
      <w:szCs w:val="20"/>
    </w:rPr>
  </w:style>
  <w:style w:type="character" w:customStyle="1" w:styleId="Text">
    <w:name w:val="Text"/>
    <w:rsid w:val="00862349"/>
    <w:rPr>
      <w:rFonts w:ascii="SchoolBookC" w:hAnsi="SchoolBookC" w:cs="SchoolBookC"/>
      <w:color w:val="000000"/>
      <w:spacing w:val="0"/>
      <w:w w:val="100"/>
      <w:position w:val="0"/>
      <w:sz w:val="22"/>
      <w:u w:val="none"/>
      <w:vertAlign w:val="baseline"/>
      <w:lang w:val="ru-RU"/>
    </w:rPr>
  </w:style>
  <w:style w:type="character" w:customStyle="1" w:styleId="afb">
    <w:name w:val="Символ сноски"/>
    <w:rsid w:val="00862349"/>
    <w:rPr>
      <w:rFonts w:ascii="Times New Roman" w:hAnsi="Times New Roman" w:cs="Times New Roman"/>
      <w:sz w:val="20"/>
      <w:vertAlign w:val="superscript"/>
    </w:rPr>
  </w:style>
  <w:style w:type="character" w:customStyle="1" w:styleId="c5">
    <w:name w:val="c5"/>
    <w:basedOn w:val="13"/>
    <w:rsid w:val="00862349"/>
  </w:style>
  <w:style w:type="character" w:customStyle="1" w:styleId="c2">
    <w:name w:val="c2"/>
    <w:basedOn w:val="13"/>
    <w:rsid w:val="00862349"/>
  </w:style>
  <w:style w:type="paragraph" w:customStyle="1" w:styleId="14">
    <w:name w:val="Заголовок1"/>
    <w:basedOn w:val="a"/>
    <w:next w:val="afc"/>
    <w:rsid w:val="00862349"/>
    <w:pPr>
      <w:keepNext/>
      <w:suppressAutoHyphens/>
      <w:spacing w:before="240" w:after="120"/>
    </w:pPr>
    <w:rPr>
      <w:rFonts w:ascii="Arial" w:eastAsia="Arial Unicode MS" w:hAnsi="Arial" w:cs="Mangal"/>
      <w:sz w:val="28"/>
      <w:szCs w:val="28"/>
      <w:lang w:eastAsia="ar-SA"/>
    </w:rPr>
  </w:style>
  <w:style w:type="paragraph" w:styleId="afc">
    <w:name w:val="Body Text"/>
    <w:basedOn w:val="a"/>
    <w:link w:val="afd"/>
    <w:rsid w:val="00862349"/>
    <w:pPr>
      <w:suppressAutoHyphens/>
      <w:spacing w:after="120"/>
    </w:pPr>
    <w:rPr>
      <w:rFonts w:ascii="Calibri" w:eastAsia="Calibri" w:hAnsi="Calibri" w:cs="Times New Roman"/>
      <w:lang w:eastAsia="ar-SA"/>
    </w:rPr>
  </w:style>
  <w:style w:type="character" w:customStyle="1" w:styleId="afd">
    <w:name w:val="Основной текст Знак"/>
    <w:basedOn w:val="a0"/>
    <w:link w:val="afc"/>
    <w:rsid w:val="00862349"/>
    <w:rPr>
      <w:rFonts w:ascii="Calibri" w:eastAsia="Calibri" w:hAnsi="Calibri" w:cs="Times New Roman"/>
      <w:lang w:eastAsia="ar-SA"/>
    </w:rPr>
  </w:style>
  <w:style w:type="paragraph" w:styleId="afe">
    <w:name w:val="List"/>
    <w:basedOn w:val="afc"/>
    <w:rsid w:val="00862349"/>
    <w:rPr>
      <w:rFonts w:cs="Mangal"/>
    </w:rPr>
  </w:style>
  <w:style w:type="paragraph" w:customStyle="1" w:styleId="15">
    <w:name w:val="Название1"/>
    <w:basedOn w:val="a"/>
    <w:rsid w:val="00862349"/>
    <w:pPr>
      <w:suppressLineNumbers/>
      <w:suppressAutoHyphens/>
      <w:spacing w:before="120" w:after="120"/>
    </w:pPr>
    <w:rPr>
      <w:rFonts w:ascii="Calibri" w:eastAsia="Calibri" w:hAnsi="Calibri" w:cs="Mangal"/>
      <w:i/>
      <w:iCs/>
      <w:sz w:val="24"/>
      <w:szCs w:val="24"/>
      <w:lang w:eastAsia="ar-SA"/>
    </w:rPr>
  </w:style>
  <w:style w:type="paragraph" w:customStyle="1" w:styleId="16">
    <w:name w:val="Указатель1"/>
    <w:basedOn w:val="a"/>
    <w:rsid w:val="00862349"/>
    <w:pPr>
      <w:suppressLineNumbers/>
      <w:suppressAutoHyphens/>
    </w:pPr>
    <w:rPr>
      <w:rFonts w:ascii="Calibri" w:eastAsia="Calibri" w:hAnsi="Calibri" w:cs="Mangal"/>
      <w:lang w:eastAsia="ar-SA"/>
    </w:rPr>
  </w:style>
  <w:style w:type="paragraph" w:customStyle="1" w:styleId="Style3">
    <w:name w:val="Style3"/>
    <w:basedOn w:val="a"/>
    <w:uiPriority w:val="99"/>
    <w:rsid w:val="00862349"/>
    <w:pPr>
      <w:widowControl w:val="0"/>
      <w:suppressAutoHyphens/>
      <w:autoSpaceDE w:val="0"/>
      <w:spacing w:after="0" w:line="217" w:lineRule="exact"/>
      <w:jc w:val="both"/>
    </w:pPr>
    <w:rPr>
      <w:rFonts w:ascii="Verdana" w:eastAsia="Times New Roman" w:hAnsi="Verdana" w:cs="Verdana"/>
      <w:sz w:val="24"/>
      <w:szCs w:val="24"/>
      <w:lang w:eastAsia="ar-SA"/>
    </w:rPr>
  </w:style>
  <w:style w:type="paragraph" w:customStyle="1" w:styleId="Style5">
    <w:name w:val="Style5"/>
    <w:basedOn w:val="a"/>
    <w:uiPriority w:val="99"/>
    <w:rsid w:val="00862349"/>
    <w:pPr>
      <w:widowControl w:val="0"/>
      <w:suppressAutoHyphens/>
      <w:autoSpaceDE w:val="0"/>
      <w:spacing w:after="0" w:line="216" w:lineRule="exact"/>
      <w:jc w:val="center"/>
    </w:pPr>
    <w:rPr>
      <w:rFonts w:ascii="Verdana" w:eastAsia="Times New Roman" w:hAnsi="Verdana" w:cs="Verdana"/>
      <w:sz w:val="24"/>
      <w:szCs w:val="24"/>
      <w:lang w:eastAsia="ar-SA"/>
    </w:rPr>
  </w:style>
  <w:style w:type="paragraph" w:customStyle="1" w:styleId="text0">
    <w:name w:val="text"/>
    <w:basedOn w:val="a"/>
    <w:rsid w:val="00862349"/>
    <w:pPr>
      <w:widowControl w:val="0"/>
      <w:suppressAutoHyphens/>
      <w:autoSpaceDE w:val="0"/>
      <w:spacing w:after="0" w:line="240" w:lineRule="atLeast"/>
      <w:ind w:firstLine="283"/>
      <w:jc w:val="both"/>
    </w:pPr>
    <w:rPr>
      <w:rFonts w:ascii="SchoolBookC" w:eastAsia="Times New Roman" w:hAnsi="SchoolBookC" w:cs="SchoolBookC"/>
      <w:color w:val="000000"/>
      <w:lang w:eastAsia="ar-SA"/>
    </w:rPr>
  </w:style>
  <w:style w:type="paragraph" w:customStyle="1" w:styleId="c16">
    <w:name w:val="c16"/>
    <w:basedOn w:val="a"/>
    <w:rsid w:val="0086234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7">
    <w:name w:val="c7"/>
    <w:basedOn w:val="a"/>
    <w:rsid w:val="0086234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8">
    <w:name w:val="c8"/>
    <w:basedOn w:val="a"/>
    <w:rsid w:val="0086234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14">
    <w:name w:val="c14"/>
    <w:basedOn w:val="a"/>
    <w:rsid w:val="0086234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22">
    <w:name w:val="c22"/>
    <w:basedOn w:val="a"/>
    <w:rsid w:val="00862349"/>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ff">
    <w:name w:val="Содержимое таблицы"/>
    <w:basedOn w:val="a"/>
    <w:rsid w:val="00862349"/>
    <w:pPr>
      <w:suppressLineNumbers/>
      <w:suppressAutoHyphens/>
    </w:pPr>
    <w:rPr>
      <w:rFonts w:ascii="Calibri" w:eastAsia="Calibri" w:hAnsi="Calibri" w:cs="Times New Roman"/>
      <w:lang w:eastAsia="ar-SA"/>
    </w:rPr>
  </w:style>
  <w:style w:type="paragraph" w:customStyle="1" w:styleId="aff0">
    <w:name w:val="Заголовок таблицы"/>
    <w:basedOn w:val="aff"/>
    <w:rsid w:val="00862349"/>
    <w:pPr>
      <w:jc w:val="center"/>
    </w:pPr>
    <w:rPr>
      <w:b/>
      <w:bCs/>
    </w:rPr>
  </w:style>
  <w:style w:type="character" w:customStyle="1" w:styleId="FontStyle90">
    <w:name w:val="Font Style90"/>
    <w:uiPriority w:val="99"/>
    <w:rsid w:val="00862349"/>
    <w:rPr>
      <w:rFonts w:ascii="Arial" w:hAnsi="Arial" w:cs="Arial" w:hint="default"/>
      <w:b/>
      <w:bCs/>
      <w:sz w:val="24"/>
      <w:szCs w:val="24"/>
    </w:rPr>
  </w:style>
  <w:style w:type="character" w:customStyle="1" w:styleId="FontStyle104">
    <w:name w:val="Font Style104"/>
    <w:uiPriority w:val="99"/>
    <w:rsid w:val="00862349"/>
    <w:rPr>
      <w:rFonts w:ascii="Times New Roman" w:hAnsi="Times New Roman" w:cs="Times New Roman" w:hint="default"/>
      <w:sz w:val="20"/>
      <w:szCs w:val="20"/>
    </w:rPr>
  </w:style>
  <w:style w:type="paragraph" w:customStyle="1" w:styleId="c14c8">
    <w:name w:val="c14 c8"/>
    <w:basedOn w:val="a"/>
    <w:rsid w:val="008623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c31c0">
    <w:name w:val="c13 c31 c0"/>
    <w:basedOn w:val="a"/>
    <w:rsid w:val="00862349"/>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Style7">
    <w:name w:val="Style7"/>
    <w:basedOn w:val="a"/>
    <w:uiPriority w:val="99"/>
    <w:rsid w:val="00862349"/>
    <w:pPr>
      <w:widowControl w:val="0"/>
      <w:autoSpaceDE w:val="0"/>
      <w:autoSpaceDN w:val="0"/>
      <w:adjustRightInd w:val="0"/>
      <w:spacing w:after="0" w:line="222" w:lineRule="exact"/>
      <w:ind w:firstLine="331"/>
      <w:jc w:val="both"/>
    </w:pPr>
    <w:rPr>
      <w:rFonts w:ascii="Franklin Gothic Heavy" w:eastAsiaTheme="minorEastAsia" w:hAnsi="Franklin Gothic Heavy"/>
      <w:sz w:val="24"/>
      <w:szCs w:val="24"/>
      <w:lang w:eastAsia="ru-RU"/>
    </w:rPr>
  </w:style>
  <w:style w:type="character" w:customStyle="1" w:styleId="FontStyle14">
    <w:name w:val="Font Style14"/>
    <w:basedOn w:val="a0"/>
    <w:uiPriority w:val="99"/>
    <w:rsid w:val="00862349"/>
    <w:rPr>
      <w:rFonts w:ascii="Times New Roman" w:hAnsi="Times New Roman" w:cs="Times New Roman" w:hint="default"/>
      <w:b/>
      <w:bCs/>
      <w:i/>
      <w:iCs/>
      <w:spacing w:val="10"/>
      <w:sz w:val="20"/>
      <w:szCs w:val="20"/>
    </w:rPr>
  </w:style>
  <w:style w:type="character" w:customStyle="1" w:styleId="FontStyle15">
    <w:name w:val="Font Style15"/>
    <w:basedOn w:val="a0"/>
    <w:uiPriority w:val="99"/>
    <w:rsid w:val="00862349"/>
    <w:rPr>
      <w:rFonts w:ascii="Franklin Gothic Heavy" w:hAnsi="Franklin Gothic Heavy" w:cs="Franklin Gothic Heavy" w:hint="default"/>
      <w:sz w:val="24"/>
      <w:szCs w:val="24"/>
    </w:rPr>
  </w:style>
  <w:style w:type="character" w:customStyle="1" w:styleId="FontStyle16">
    <w:name w:val="Font Style16"/>
    <w:basedOn w:val="a0"/>
    <w:uiPriority w:val="99"/>
    <w:rsid w:val="00862349"/>
    <w:rPr>
      <w:rFonts w:ascii="Times New Roman" w:hAnsi="Times New Roman" w:cs="Times New Roman" w:hint="default"/>
      <w:spacing w:val="10"/>
      <w:sz w:val="20"/>
      <w:szCs w:val="20"/>
    </w:rPr>
  </w:style>
  <w:style w:type="character" w:customStyle="1" w:styleId="aff1">
    <w:name w:val="Основной текст + Курсив"/>
    <w:aliases w:val="Интервал 0 pt"/>
    <w:basedOn w:val="afd"/>
    <w:rsid w:val="00862349"/>
    <w:rPr>
      <w:rFonts w:ascii="Calibri" w:eastAsia="Calibri" w:hAnsi="Calibri" w:cs="Times New Roman"/>
      <w:i/>
      <w:iCs/>
      <w:spacing w:val="0"/>
      <w:sz w:val="18"/>
      <w:szCs w:val="18"/>
      <w:lang w:eastAsia="ar-SA" w:bidi="ar-SA"/>
    </w:rPr>
  </w:style>
  <w:style w:type="character" w:customStyle="1" w:styleId="17">
    <w:name w:val="Заголовок №1_"/>
    <w:basedOn w:val="a0"/>
    <w:link w:val="18"/>
    <w:rsid w:val="00862349"/>
    <w:rPr>
      <w:rFonts w:ascii="Verdana" w:hAnsi="Verdana"/>
      <w:b/>
      <w:bCs/>
      <w:sz w:val="26"/>
      <w:szCs w:val="26"/>
      <w:shd w:val="clear" w:color="auto" w:fill="FFFFFF"/>
    </w:rPr>
  </w:style>
  <w:style w:type="paragraph" w:customStyle="1" w:styleId="18">
    <w:name w:val="Заголовок №1"/>
    <w:basedOn w:val="a"/>
    <w:link w:val="17"/>
    <w:rsid w:val="00862349"/>
    <w:pPr>
      <w:shd w:val="clear" w:color="auto" w:fill="FFFFFF"/>
      <w:spacing w:after="300" w:line="240" w:lineRule="atLeast"/>
      <w:outlineLvl w:val="0"/>
    </w:pPr>
    <w:rPr>
      <w:rFonts w:ascii="Verdana" w:hAnsi="Verdana"/>
      <w:b/>
      <w:bCs/>
      <w:sz w:val="26"/>
      <w:szCs w:val="26"/>
    </w:rPr>
  </w:style>
  <w:style w:type="paragraph" w:customStyle="1" w:styleId="23">
    <w:name w:val="Основной текст (2)"/>
    <w:basedOn w:val="a"/>
    <w:rsid w:val="00862349"/>
    <w:pPr>
      <w:shd w:val="clear" w:color="auto" w:fill="FFFFFF"/>
      <w:spacing w:after="0" w:line="240" w:lineRule="atLeast"/>
    </w:pPr>
    <w:rPr>
      <w:rFonts w:ascii="Times New Roman" w:eastAsia="Times New Roman" w:hAnsi="Times New Roman" w:cs="Times New Roman"/>
      <w:b/>
      <w:bCs/>
      <w:sz w:val="17"/>
      <w:szCs w:val="17"/>
      <w:lang w:eastAsia="ru-RU"/>
    </w:rPr>
  </w:style>
  <w:style w:type="character" w:customStyle="1" w:styleId="30">
    <w:name w:val="Основной текст (3)_"/>
    <w:basedOn w:val="a0"/>
    <w:link w:val="31"/>
    <w:rsid w:val="00862349"/>
    <w:rPr>
      <w:spacing w:val="-10"/>
      <w:sz w:val="19"/>
      <w:szCs w:val="19"/>
      <w:shd w:val="clear" w:color="auto" w:fill="FFFFFF"/>
    </w:rPr>
  </w:style>
  <w:style w:type="paragraph" w:customStyle="1" w:styleId="31">
    <w:name w:val="Основной текст (3)"/>
    <w:basedOn w:val="a"/>
    <w:link w:val="30"/>
    <w:rsid w:val="00862349"/>
    <w:pPr>
      <w:shd w:val="clear" w:color="auto" w:fill="FFFFFF"/>
      <w:spacing w:after="0" w:line="240" w:lineRule="atLeast"/>
    </w:pPr>
    <w:rPr>
      <w:spacing w:val="-10"/>
      <w:sz w:val="19"/>
      <w:szCs w:val="19"/>
    </w:rPr>
  </w:style>
  <w:style w:type="character" w:customStyle="1" w:styleId="aff2">
    <w:name w:val="Колонтитул_"/>
    <w:basedOn w:val="a0"/>
    <w:link w:val="aff3"/>
    <w:rsid w:val="00862349"/>
    <w:rPr>
      <w:noProof/>
      <w:shd w:val="clear" w:color="auto" w:fill="FFFFFF"/>
    </w:rPr>
  </w:style>
  <w:style w:type="character" w:customStyle="1" w:styleId="Sylfaen">
    <w:name w:val="Колонтитул + Sylfaen"/>
    <w:aliases w:val="12,5 pt,Колонтитул + Tahoma,11,Колонтитул + 12,13 pt,Основной текст + 6"/>
    <w:basedOn w:val="aff2"/>
    <w:rsid w:val="00862349"/>
    <w:rPr>
      <w:rFonts w:ascii="Sylfaen" w:hAnsi="Sylfaen" w:cs="Sylfaen"/>
      <w:sz w:val="25"/>
      <w:szCs w:val="25"/>
    </w:rPr>
  </w:style>
  <w:style w:type="paragraph" w:customStyle="1" w:styleId="aff3">
    <w:name w:val="Колонтитул"/>
    <w:basedOn w:val="a"/>
    <w:link w:val="aff2"/>
    <w:rsid w:val="00862349"/>
    <w:pPr>
      <w:shd w:val="clear" w:color="auto" w:fill="FFFFFF"/>
      <w:spacing w:after="0" w:line="240" w:lineRule="auto"/>
    </w:pPr>
    <w:rPr>
      <w:noProof/>
    </w:rPr>
  </w:style>
  <w:style w:type="character" w:customStyle="1" w:styleId="9">
    <w:name w:val="Основной текст + 9"/>
    <w:aliases w:val="5 pt2,Курсив,Основной текст + 9 pt,Основной текст + Tahoma,9 pt,Основной текст + Constantia,Основной текст + Consolas,10 pt,Интервал -1 pt,Основной текст + Trebuchet MS"/>
    <w:basedOn w:val="afd"/>
    <w:rsid w:val="00862349"/>
    <w:rPr>
      <w:rFonts w:ascii="Times New Roman" w:eastAsia="Calibri" w:hAnsi="Times New Roman" w:cs="Times New Roman"/>
      <w:i/>
      <w:iCs/>
      <w:spacing w:val="0"/>
      <w:sz w:val="19"/>
      <w:szCs w:val="19"/>
      <w:lang w:eastAsia="ar-SA" w:bidi="ar-SA"/>
    </w:rPr>
  </w:style>
  <w:style w:type="character" w:customStyle="1" w:styleId="Arial">
    <w:name w:val="Колонтитул + Arial"/>
    <w:aliases w:val="12 pt"/>
    <w:basedOn w:val="aff2"/>
    <w:rsid w:val="00862349"/>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767652504">
      <w:bodyDiv w:val="1"/>
      <w:marLeft w:val="0"/>
      <w:marRight w:val="0"/>
      <w:marTop w:val="0"/>
      <w:marBottom w:val="0"/>
      <w:divBdr>
        <w:top w:val="none" w:sz="0" w:space="0" w:color="auto"/>
        <w:left w:val="none" w:sz="0" w:space="0" w:color="auto"/>
        <w:bottom w:val="none" w:sz="0" w:space="0" w:color="auto"/>
        <w:right w:val="none" w:sz="0" w:space="0" w:color="auto"/>
      </w:divBdr>
    </w:div>
    <w:div w:id="1180924830">
      <w:bodyDiv w:val="1"/>
      <w:marLeft w:val="0"/>
      <w:marRight w:val="0"/>
      <w:marTop w:val="0"/>
      <w:marBottom w:val="0"/>
      <w:divBdr>
        <w:top w:val="none" w:sz="0" w:space="0" w:color="auto"/>
        <w:left w:val="none" w:sz="0" w:space="0" w:color="auto"/>
        <w:bottom w:val="none" w:sz="0" w:space="0" w:color="auto"/>
        <w:right w:val="none" w:sz="0" w:space="0" w:color="auto"/>
      </w:divBdr>
    </w:div>
    <w:div w:id="1835761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package" Target="embeddings/_________Microsoft_Office_Word1.doc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D053B2-90C5-4E5C-961A-9A71D05A4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9569</TotalTime>
  <Pages>1</Pages>
  <Words>9328</Words>
  <Characters>53174</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423</cp:revision>
  <dcterms:created xsi:type="dcterms:W3CDTF">2019-03-27T06:43:00Z</dcterms:created>
  <dcterms:modified xsi:type="dcterms:W3CDTF">2019-08-23T10:52:00Z</dcterms:modified>
</cp:coreProperties>
</file>